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DE18D5" w14:textId="77777777" w:rsidR="00714784" w:rsidRDefault="00000000">
      <w:pPr>
        <w:rPr>
          <w:sz w:val="28"/>
          <w:szCs w:val="28"/>
        </w:rPr>
      </w:pPr>
      <w:bookmarkStart w:id="0" w:name="_heading=h.gjdgxs" w:colFirst="0" w:colLast="0"/>
      <w:bookmarkEnd w:id="0"/>
      <w:r>
        <w:rPr>
          <w:noProof/>
        </w:rPr>
        <w:drawing>
          <wp:anchor distT="0" distB="0" distL="0" distR="0" simplePos="0" relativeHeight="251645952" behindDoc="0" locked="0" layoutInCell="1" allowOverlap="1" wp14:anchorId="7433E207" wp14:editId="2B02B615">
            <wp:simplePos x="0" y="0"/>
            <wp:positionH relativeFrom="column">
              <wp:posOffset>-1079500</wp:posOffset>
            </wp:positionH>
            <wp:positionV relativeFrom="paragraph">
              <wp:posOffset>-1684020</wp:posOffset>
            </wp:positionV>
            <wp:extent cx="7543800" cy="11699875"/>
            <wp:effectExtent l="0" t="0" r="0" b="0"/>
            <wp:wrapNone/>
            <wp:docPr id="2078706184" name="image5.jpg" descr="C:\Users\Aluno\Desktop\ALAN\01 - EAD\MANUAIS\TEMPLATE MATERIAL MEC 2024\WORD\CAPA MANUAIS MEC 2024.pngCAPA MANUAIS MEC 2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706184" name="image5.jpg" descr="C:\Users\Aluno\Desktop\ALAN\01 - EAD\MANUAIS\TEMPLATE MATERIAL MEC 2024\WORD\CAPA MANUAIS MEC 2024.pngCAPA MANUAIS MEC 2024"/>
                    <pic:cNvPicPr preferRelativeResize="0"/>
                  </pic:nvPicPr>
                  <pic:blipFill>
                    <a:blip r:embed="rId9"/>
                    <a:srcRect l="4399" r="439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169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6B7B0C" w14:textId="77777777" w:rsidR="00714784" w:rsidRDefault="00714784">
      <w:pPr>
        <w:ind w:hanging="2"/>
        <w:jc w:val="center"/>
      </w:pPr>
    </w:p>
    <w:p w14:paraId="6D5C42C3" w14:textId="77777777" w:rsidR="00714784" w:rsidRDefault="00000000">
      <w:pPr>
        <w:pStyle w:val="Ttulo5"/>
        <w:ind w:left="1"/>
        <w:jc w:val="center"/>
        <w:rPr>
          <w:rFonts w:ascii="Arial Narrow" w:eastAsia="Arial Narrow" w:hAnsi="Arial Narrow" w:cs="Arial Narrow"/>
          <w:i w:val="0"/>
          <w:color w:val="4F81BD"/>
          <w:sz w:val="28"/>
          <w:szCs w:val="28"/>
        </w:rPr>
      </w:pPr>
      <w:r>
        <w:rPr>
          <w:rFonts w:ascii="Arial Narrow" w:eastAsia="Arial Narrow" w:hAnsi="Arial Narrow" w:cs="Arial Narrow"/>
          <w:i w:val="0"/>
          <w:color w:val="4F81BD"/>
          <w:sz w:val="28"/>
          <w:szCs w:val="28"/>
        </w:rPr>
        <w:t>GESTÃO SUPERIOR</w:t>
      </w:r>
    </w:p>
    <w:p w14:paraId="077A3704" w14:textId="77777777" w:rsidR="00714784" w:rsidRDefault="00714784"/>
    <w:p w14:paraId="769D57D0" w14:textId="77777777" w:rsidR="00714784" w:rsidRDefault="00000000">
      <w:pPr>
        <w:pStyle w:val="Ttulo5"/>
        <w:ind w:left="0"/>
        <w:jc w:val="center"/>
        <w:rPr>
          <w:rFonts w:ascii="Arial Narrow" w:eastAsia="Arial Narrow" w:hAnsi="Arial Narrow" w:cs="Arial Narrow"/>
          <w:i w:val="0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i w:val="0"/>
          <w:color w:val="000000"/>
          <w:sz w:val="24"/>
          <w:szCs w:val="24"/>
        </w:rPr>
        <w:t>Ricardo Benedito Oliveira</w:t>
      </w:r>
    </w:p>
    <w:p w14:paraId="0D3EABB8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Presidente da Mantenedora</w:t>
      </w:r>
    </w:p>
    <w:p w14:paraId="384E6DB6" w14:textId="77777777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33D3BDFA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Roberto Cezar de Oliveira</w:t>
      </w:r>
    </w:p>
    <w:p w14:paraId="5D2BF802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Reitor </w:t>
      </w:r>
    </w:p>
    <w:p w14:paraId="7AD65CE9" w14:textId="77777777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0CB73DF9" w14:textId="7C5D30B7" w:rsidR="00714784" w:rsidRDefault="000A20AB">
      <w:pPr>
        <w:ind w:hanging="2"/>
        <w:jc w:val="center"/>
        <w:rPr>
          <w:rFonts w:ascii="Arial Narrow" w:eastAsia="Arial Narrow" w:hAnsi="Arial Narrow" w:cs="Arial Narrow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DD03D11" wp14:editId="420193D7">
                <wp:simplePos x="0" y="0"/>
                <wp:positionH relativeFrom="page">
                  <wp:align>center</wp:align>
                </wp:positionH>
                <wp:positionV relativeFrom="paragraph">
                  <wp:posOffset>189230</wp:posOffset>
                </wp:positionV>
                <wp:extent cx="6772275" cy="3981450"/>
                <wp:effectExtent l="0" t="0" r="28575" b="19050"/>
                <wp:wrapNone/>
                <wp:docPr id="2078706154" name="Retângulo 2078706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3981450"/>
                        </a:xfrm>
                        <a:prstGeom prst="rect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C20C8" w14:textId="77777777" w:rsidR="00195F7C" w:rsidRDefault="006B5733">
                            <w:pPr>
                              <w:ind w:left="3" w:firstLine="1"/>
                              <w:jc w:val="center"/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 xml:space="preserve">PROPOSTA </w:t>
                            </w:r>
                            <w:r w:rsidR="001D012F"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 xml:space="preserve">DE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>PROJETO</w:t>
                            </w:r>
                          </w:p>
                          <w:p w14:paraId="03230346" w14:textId="77777777" w:rsidR="002D2B3B" w:rsidRDefault="003867C6">
                            <w:pPr>
                              <w:ind w:left="3" w:firstLine="1"/>
                              <w:jc w:val="center"/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>Programa Institucional de Bolsa de</w:t>
                            </w:r>
                          </w:p>
                          <w:p w14:paraId="3FEA3A23" w14:textId="363D22C5" w:rsidR="003867C6" w:rsidRDefault="003867C6">
                            <w:pPr>
                              <w:ind w:left="3" w:firstLine="1"/>
                              <w:jc w:val="center"/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>PIBIC</w:t>
                            </w:r>
                            <w:r w:rsidR="002D2B3B"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 xml:space="preserve"> </w:t>
                            </w:r>
                            <w:r w:rsidR="001B3501"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>/</w:t>
                            </w:r>
                            <w:r w:rsidR="002D2B3B"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 xml:space="preserve"> PIBITI</w:t>
                            </w:r>
                            <w:r w:rsidR="001B3501"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 xml:space="preserve"> –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>Uningá</w:t>
                            </w:r>
                          </w:p>
                          <w:p w14:paraId="1B101EBF" w14:textId="77777777" w:rsidR="002D2B3B" w:rsidRDefault="002D2B3B">
                            <w:pPr>
                              <w:ind w:left="3" w:firstLine="1"/>
                              <w:jc w:val="center"/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</w:p>
                          <w:p w14:paraId="71B34684" w14:textId="58E9C3F9" w:rsidR="00684BE3" w:rsidRDefault="00684BE3">
                            <w:pPr>
                              <w:ind w:left="3" w:firstLine="1"/>
                              <w:jc w:val="center"/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>2024 / 2025</w:t>
                            </w:r>
                          </w:p>
                          <w:p w14:paraId="240DB96C" w14:textId="77777777" w:rsidR="00714784" w:rsidRDefault="00714784">
                            <w:pPr>
                              <w:ind w:left="3" w:firstLine="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10000437" w14:textId="77777777" w:rsidR="006B5733" w:rsidRPr="00684BE3" w:rsidRDefault="006B5733" w:rsidP="006B5733">
                            <w:pPr>
                              <w:ind w:left="2"/>
                              <w:jc w:val="center"/>
                              <w:rPr>
                                <w:rFonts w:ascii="Arial Narrow" w:eastAsia="Arial Narrow" w:hAnsi="Arial Narrow" w:cs="Arial Narrow"/>
                                <w:b/>
                                <w:sz w:val="36"/>
                              </w:rPr>
                            </w:pPr>
                          </w:p>
                          <w:p w14:paraId="37026E77" w14:textId="18BBB073" w:rsidR="006B5733" w:rsidRPr="00684BE3" w:rsidRDefault="006B5733" w:rsidP="006B5733">
                            <w:pPr>
                              <w:ind w:left="2"/>
                              <w:jc w:val="center"/>
                            </w:pPr>
                            <w:r w:rsidRPr="00684BE3">
                              <w:rPr>
                                <w:rFonts w:ascii="Arial Narrow" w:eastAsia="Arial Narrow" w:hAnsi="Arial Narrow" w:cs="Arial Narrow"/>
                                <w:b/>
                                <w:sz w:val="36"/>
                              </w:rPr>
                              <w:t xml:space="preserve">Título do Projeto de </w:t>
                            </w:r>
                            <w:r w:rsidR="001B3501">
                              <w:rPr>
                                <w:rFonts w:ascii="Arial Narrow" w:eastAsia="Arial Narrow" w:hAnsi="Arial Narrow" w:cs="Arial Narrow"/>
                                <w:b/>
                                <w:sz w:val="36"/>
                              </w:rPr>
                              <w:t>Iniciação</w:t>
                            </w:r>
                          </w:p>
                          <w:p w14:paraId="3D8F171C" w14:textId="4A5E7C9D" w:rsidR="00714784" w:rsidRPr="00684BE3" w:rsidRDefault="00684BE3">
                            <w:pPr>
                              <w:ind w:left="2"/>
                              <w:jc w:val="center"/>
                              <w:rPr>
                                <w:rFonts w:ascii="Arial Narrow" w:eastAsia="Arial Narrow" w:hAnsi="Arial Narrow" w:cs="Arial Narrow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36"/>
                              </w:rPr>
                              <w:t>Orientador</w:t>
                            </w:r>
                            <w:r w:rsidR="006B5733" w:rsidRPr="00684BE3">
                              <w:rPr>
                                <w:rFonts w:ascii="Arial Narrow" w:eastAsia="Arial Narrow" w:hAnsi="Arial Narrow" w:cs="Arial Narrow"/>
                                <w:b/>
                                <w:sz w:val="36"/>
                              </w:rPr>
                              <w:t>: XXX</w:t>
                            </w:r>
                          </w:p>
                          <w:p w14:paraId="7B4D55C4" w14:textId="1D8B5354" w:rsidR="00684BE3" w:rsidRPr="00684BE3" w:rsidRDefault="00684BE3" w:rsidP="00684BE3">
                            <w:pPr>
                              <w:ind w:left="2"/>
                              <w:jc w:val="center"/>
                              <w:rPr>
                                <w:rFonts w:ascii="Arial Narrow" w:eastAsia="Arial Narrow" w:hAnsi="Arial Narrow" w:cs="Arial Narrow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36"/>
                              </w:rPr>
                              <w:t>Aluno</w:t>
                            </w:r>
                            <w:r w:rsidRPr="00684BE3">
                              <w:rPr>
                                <w:rFonts w:ascii="Arial Narrow" w:eastAsia="Arial Narrow" w:hAnsi="Arial Narrow" w:cs="Arial Narrow"/>
                                <w:b/>
                                <w:sz w:val="36"/>
                              </w:rPr>
                              <w:t>: XXX</w:t>
                            </w:r>
                          </w:p>
                          <w:p w14:paraId="11BAC9B5" w14:textId="77777777" w:rsidR="00684BE3" w:rsidRPr="006B5733" w:rsidRDefault="00684BE3" w:rsidP="00684BE3">
                            <w:pPr>
                              <w:ind w:left="2"/>
                              <w:jc w:val="center"/>
                              <w:rPr>
                                <w:rFonts w:ascii="Arial Narrow" w:eastAsia="Arial Narrow" w:hAnsi="Arial Narrow" w:cs="Arial Narrow"/>
                                <w:b/>
                                <w:color w:val="FF0000"/>
                                <w:sz w:val="36"/>
                              </w:rPr>
                            </w:pPr>
                          </w:p>
                          <w:p w14:paraId="53DA5DCD" w14:textId="77777777" w:rsidR="00684BE3" w:rsidRDefault="00684BE3">
                            <w:pPr>
                              <w:ind w:left="2"/>
                              <w:jc w:val="center"/>
                              <w:rPr>
                                <w:rFonts w:ascii="Arial Narrow" w:eastAsia="Arial Narrow" w:hAnsi="Arial Narrow" w:cs="Arial Narrow"/>
                                <w:b/>
                                <w:color w:val="FF0000"/>
                                <w:sz w:val="36"/>
                              </w:rPr>
                            </w:pPr>
                          </w:p>
                          <w:p w14:paraId="1250B2C8" w14:textId="77777777" w:rsidR="00684BE3" w:rsidRPr="006B5733" w:rsidRDefault="00684BE3">
                            <w:pPr>
                              <w:ind w:left="2"/>
                              <w:jc w:val="center"/>
                              <w:rPr>
                                <w:rFonts w:ascii="Arial Narrow" w:eastAsia="Arial Narrow" w:hAnsi="Arial Narrow" w:cs="Arial Narrow"/>
                                <w:b/>
                                <w:color w:val="FF0000"/>
                                <w:sz w:val="36"/>
                              </w:rPr>
                            </w:pPr>
                          </w:p>
                          <w:p w14:paraId="357673D3" w14:textId="77777777" w:rsidR="00714784" w:rsidRDefault="00714784">
                            <w:pPr>
                              <w:ind w:left="2"/>
                              <w:jc w:val="center"/>
                            </w:pPr>
                          </w:p>
                          <w:p w14:paraId="1C4639A6" w14:textId="77777777" w:rsidR="00714784" w:rsidRDefault="00714784">
                            <w:pPr>
                              <w:ind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03D11" id="Retângulo 2078706154" o:spid="_x0000_s1026" style="position:absolute;left:0;text-align:left;margin-left:0;margin-top:14.9pt;width:533.25pt;height:313.5pt;z-index:2516469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" filled="f" strokecolor="#4f81bd [3204]">
                <v:stroke dashstyle="dash"/>
                <v:textbox inset="2.53958mm,1.2694mm,2.53958mm,1.2694mm">
                  <w:txbxContent>
                    <w:p w14:paraId="1C7C20C8" w14:textId="77777777" w:rsidR="00195F7C" w:rsidRDefault="006B5733">
                      <w:pPr>
                        <w:ind w:left="3" w:firstLine="1"/>
                        <w:jc w:val="center"/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 xml:space="preserve">PROPOSTA </w:t>
                      </w:r>
                      <w:r w:rsidR="001D012F"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 xml:space="preserve">DE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>PROJETO</w:t>
                      </w:r>
                    </w:p>
                    <w:p w14:paraId="03230346" w14:textId="77777777" w:rsidR="002D2B3B" w:rsidRDefault="003867C6">
                      <w:pPr>
                        <w:ind w:left="3" w:firstLine="1"/>
                        <w:jc w:val="center"/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>Programa Institucional de Bolsa de</w:t>
                      </w:r>
                    </w:p>
                    <w:p w14:paraId="3FEA3A23" w14:textId="363D22C5" w:rsidR="003867C6" w:rsidRDefault="003867C6">
                      <w:pPr>
                        <w:ind w:left="3" w:firstLine="1"/>
                        <w:jc w:val="center"/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>PIBIC</w:t>
                      </w:r>
                      <w:r w:rsidR="002D2B3B"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 xml:space="preserve"> </w:t>
                      </w:r>
                      <w:r w:rsidR="001B3501"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>/</w:t>
                      </w:r>
                      <w:r w:rsidR="002D2B3B"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 xml:space="preserve"> PIBITI</w:t>
                      </w:r>
                      <w:r w:rsidR="001B3501"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 xml:space="preserve"> –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>Uningá</w:t>
                      </w:r>
                    </w:p>
                    <w:p w14:paraId="1B101EBF" w14:textId="77777777" w:rsidR="002D2B3B" w:rsidRDefault="002D2B3B">
                      <w:pPr>
                        <w:ind w:left="3" w:firstLine="1"/>
                        <w:jc w:val="center"/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</w:pPr>
                    </w:p>
                    <w:p w14:paraId="71B34684" w14:textId="58E9C3F9" w:rsidR="00684BE3" w:rsidRDefault="00684BE3">
                      <w:pPr>
                        <w:ind w:left="3" w:firstLine="1"/>
                        <w:jc w:val="center"/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>2024 / 2025</w:t>
                      </w:r>
                    </w:p>
                    <w:p w14:paraId="240DB96C" w14:textId="77777777" w:rsidR="00714784" w:rsidRDefault="00714784">
                      <w:pPr>
                        <w:ind w:left="3" w:firstLine="1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10000437" w14:textId="77777777" w:rsidR="006B5733" w:rsidRPr="00684BE3" w:rsidRDefault="006B5733" w:rsidP="006B5733">
                      <w:pPr>
                        <w:ind w:left="2"/>
                        <w:jc w:val="center"/>
                        <w:rPr>
                          <w:rFonts w:ascii="Arial Narrow" w:eastAsia="Arial Narrow" w:hAnsi="Arial Narrow" w:cs="Arial Narrow"/>
                          <w:b/>
                          <w:sz w:val="36"/>
                        </w:rPr>
                      </w:pPr>
                    </w:p>
                    <w:p w14:paraId="37026E77" w14:textId="18BBB073" w:rsidR="006B5733" w:rsidRPr="00684BE3" w:rsidRDefault="006B5733" w:rsidP="006B5733">
                      <w:pPr>
                        <w:ind w:left="2"/>
                        <w:jc w:val="center"/>
                      </w:pPr>
                      <w:r w:rsidRPr="00684BE3">
                        <w:rPr>
                          <w:rFonts w:ascii="Arial Narrow" w:eastAsia="Arial Narrow" w:hAnsi="Arial Narrow" w:cs="Arial Narrow"/>
                          <w:b/>
                          <w:sz w:val="36"/>
                        </w:rPr>
                        <w:t xml:space="preserve">Título do Projeto de </w:t>
                      </w:r>
                      <w:r w:rsidR="001B3501">
                        <w:rPr>
                          <w:rFonts w:ascii="Arial Narrow" w:eastAsia="Arial Narrow" w:hAnsi="Arial Narrow" w:cs="Arial Narrow"/>
                          <w:b/>
                          <w:sz w:val="36"/>
                        </w:rPr>
                        <w:t>Iniciação</w:t>
                      </w:r>
                    </w:p>
                    <w:p w14:paraId="3D8F171C" w14:textId="4A5E7C9D" w:rsidR="00714784" w:rsidRPr="00684BE3" w:rsidRDefault="00684BE3">
                      <w:pPr>
                        <w:ind w:left="2"/>
                        <w:jc w:val="center"/>
                        <w:rPr>
                          <w:rFonts w:ascii="Arial Narrow" w:eastAsia="Arial Narrow" w:hAnsi="Arial Narrow" w:cs="Arial Narrow"/>
                          <w:b/>
                          <w:sz w:val="36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sz w:val="36"/>
                        </w:rPr>
                        <w:t>Orientador</w:t>
                      </w:r>
                      <w:r w:rsidR="006B5733" w:rsidRPr="00684BE3">
                        <w:rPr>
                          <w:rFonts w:ascii="Arial Narrow" w:eastAsia="Arial Narrow" w:hAnsi="Arial Narrow" w:cs="Arial Narrow"/>
                          <w:b/>
                          <w:sz w:val="36"/>
                        </w:rPr>
                        <w:t>: XXX</w:t>
                      </w:r>
                    </w:p>
                    <w:p w14:paraId="7B4D55C4" w14:textId="1D8B5354" w:rsidR="00684BE3" w:rsidRPr="00684BE3" w:rsidRDefault="00684BE3" w:rsidP="00684BE3">
                      <w:pPr>
                        <w:ind w:left="2"/>
                        <w:jc w:val="center"/>
                        <w:rPr>
                          <w:rFonts w:ascii="Arial Narrow" w:eastAsia="Arial Narrow" w:hAnsi="Arial Narrow" w:cs="Arial Narrow"/>
                          <w:b/>
                          <w:sz w:val="36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sz w:val="36"/>
                        </w:rPr>
                        <w:t>Aluno</w:t>
                      </w:r>
                      <w:r w:rsidRPr="00684BE3">
                        <w:rPr>
                          <w:rFonts w:ascii="Arial Narrow" w:eastAsia="Arial Narrow" w:hAnsi="Arial Narrow" w:cs="Arial Narrow"/>
                          <w:b/>
                          <w:sz w:val="36"/>
                        </w:rPr>
                        <w:t>: XXX</w:t>
                      </w:r>
                    </w:p>
                    <w:p w14:paraId="11BAC9B5" w14:textId="77777777" w:rsidR="00684BE3" w:rsidRPr="006B5733" w:rsidRDefault="00684BE3" w:rsidP="00684BE3">
                      <w:pPr>
                        <w:ind w:left="2"/>
                        <w:jc w:val="center"/>
                        <w:rPr>
                          <w:rFonts w:ascii="Arial Narrow" w:eastAsia="Arial Narrow" w:hAnsi="Arial Narrow" w:cs="Arial Narrow"/>
                          <w:b/>
                          <w:color w:val="FF0000"/>
                          <w:sz w:val="36"/>
                        </w:rPr>
                      </w:pPr>
                    </w:p>
                    <w:p w14:paraId="53DA5DCD" w14:textId="77777777" w:rsidR="00684BE3" w:rsidRDefault="00684BE3">
                      <w:pPr>
                        <w:ind w:left="2"/>
                        <w:jc w:val="center"/>
                        <w:rPr>
                          <w:rFonts w:ascii="Arial Narrow" w:eastAsia="Arial Narrow" w:hAnsi="Arial Narrow" w:cs="Arial Narrow"/>
                          <w:b/>
                          <w:color w:val="FF0000"/>
                          <w:sz w:val="36"/>
                        </w:rPr>
                      </w:pPr>
                    </w:p>
                    <w:p w14:paraId="1250B2C8" w14:textId="77777777" w:rsidR="00684BE3" w:rsidRPr="006B5733" w:rsidRDefault="00684BE3">
                      <w:pPr>
                        <w:ind w:left="2"/>
                        <w:jc w:val="center"/>
                        <w:rPr>
                          <w:rFonts w:ascii="Arial Narrow" w:eastAsia="Arial Narrow" w:hAnsi="Arial Narrow" w:cs="Arial Narrow"/>
                          <w:b/>
                          <w:color w:val="FF0000"/>
                          <w:sz w:val="36"/>
                        </w:rPr>
                      </w:pPr>
                    </w:p>
                    <w:p w14:paraId="357673D3" w14:textId="77777777" w:rsidR="00714784" w:rsidRDefault="00714784">
                      <w:pPr>
                        <w:ind w:left="2"/>
                        <w:jc w:val="center"/>
                      </w:pPr>
                    </w:p>
                    <w:p w14:paraId="1C4639A6" w14:textId="77777777" w:rsidR="00714784" w:rsidRDefault="00714784">
                      <w:pPr>
                        <w:ind w:hanging="2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00000">
        <w:rPr>
          <w:rFonts w:ascii="Arial Narrow" w:eastAsia="Arial Narrow" w:hAnsi="Arial Narrow" w:cs="Arial Narrow"/>
          <w:b/>
        </w:rPr>
        <w:t xml:space="preserve">Gisele </w:t>
      </w:r>
      <w:proofErr w:type="spellStart"/>
      <w:r w:rsidR="00000000">
        <w:rPr>
          <w:rFonts w:ascii="Arial Narrow" w:eastAsia="Arial Narrow" w:hAnsi="Arial Narrow" w:cs="Arial Narrow"/>
          <w:b/>
        </w:rPr>
        <w:t>Colombari</w:t>
      </w:r>
      <w:proofErr w:type="spellEnd"/>
      <w:r w:rsidR="00000000">
        <w:rPr>
          <w:rFonts w:ascii="Arial Narrow" w:eastAsia="Arial Narrow" w:hAnsi="Arial Narrow" w:cs="Arial Narrow"/>
          <w:b/>
        </w:rPr>
        <w:t xml:space="preserve"> Gomes</w:t>
      </w:r>
    </w:p>
    <w:p w14:paraId="6CD13F83" w14:textId="30A4BC19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Pró-Reitora</w:t>
      </w:r>
    </w:p>
    <w:p w14:paraId="327E7E6D" w14:textId="0C74EAB7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39C4DC90" w14:textId="015C2E3F" w:rsidR="00714784" w:rsidRDefault="00000000">
      <w:pPr>
        <w:ind w:hanging="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Alessandro Rodrigo </w:t>
      </w:r>
      <w:proofErr w:type="spellStart"/>
      <w:r>
        <w:rPr>
          <w:rFonts w:ascii="Arial Narrow" w:eastAsia="Arial Narrow" w:hAnsi="Arial Narrow" w:cs="Arial Narrow"/>
          <w:b/>
        </w:rPr>
        <w:t>Andrecioli</w:t>
      </w:r>
      <w:proofErr w:type="spellEnd"/>
    </w:p>
    <w:p w14:paraId="504E464B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Diretor Administrativo</w:t>
      </w:r>
    </w:p>
    <w:p w14:paraId="65EB9E1C" w14:textId="59304588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1B1D8379" w14:textId="77777777" w:rsidR="00714784" w:rsidRDefault="00000000">
      <w:pPr>
        <w:spacing w:after="60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 xml:space="preserve">Alexandra de Oliveira Abdala </w:t>
      </w:r>
      <w:proofErr w:type="spellStart"/>
      <w:r>
        <w:rPr>
          <w:rFonts w:ascii="Arial Narrow" w:eastAsia="Arial Narrow" w:hAnsi="Arial Narrow" w:cs="Arial Narrow"/>
          <w:b/>
        </w:rPr>
        <w:t>Cousin</w:t>
      </w:r>
      <w:proofErr w:type="spellEnd"/>
    </w:p>
    <w:p w14:paraId="564970A1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Diretora de Ensino</w:t>
      </w:r>
    </w:p>
    <w:p w14:paraId="5A72A8C1" w14:textId="77777777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7BC0CCE6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Ricardo Dantas Lopes</w:t>
      </w:r>
    </w:p>
    <w:p w14:paraId="2E819D20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Diretor de Gestão da </w:t>
      </w:r>
      <w:proofErr w:type="spellStart"/>
      <w:r>
        <w:rPr>
          <w:rFonts w:ascii="Arial Narrow" w:eastAsia="Arial Narrow" w:hAnsi="Arial Narrow" w:cs="Arial Narrow"/>
        </w:rPr>
        <w:t>EaD</w:t>
      </w:r>
      <w:proofErr w:type="spellEnd"/>
    </w:p>
    <w:p w14:paraId="3D759AFC" w14:textId="77777777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63C77E86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Ricardo Sardinha</w:t>
      </w:r>
    </w:p>
    <w:p w14:paraId="774DD7BB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Diretor de Assuntos Acadêmicos</w:t>
      </w:r>
    </w:p>
    <w:p w14:paraId="005A2736" w14:textId="77777777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1D9EE2EA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Maria Aparecida Gobbi de Oliveira</w:t>
      </w:r>
    </w:p>
    <w:p w14:paraId="7373E97F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Diretora Financeira</w:t>
      </w:r>
    </w:p>
    <w:p w14:paraId="40D1A818" w14:textId="77777777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462A7D68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Maria Dalva de Barros Carvalho</w:t>
      </w:r>
    </w:p>
    <w:p w14:paraId="6719CCB4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Diretora de Supervisão Pedagógica</w:t>
      </w:r>
    </w:p>
    <w:p w14:paraId="63CF11FF" w14:textId="77777777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19F2401A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Sandra Marisa Pelloso</w:t>
      </w:r>
    </w:p>
    <w:p w14:paraId="7D91DE76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Diretora de Pós-graduação, Pesquisa e Extensão</w:t>
      </w:r>
    </w:p>
    <w:p w14:paraId="60105DD6" w14:textId="77777777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6EECB614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Rafael Medeiro </w:t>
      </w:r>
      <w:proofErr w:type="spellStart"/>
      <w:r>
        <w:rPr>
          <w:rFonts w:ascii="Arial Narrow" w:eastAsia="Arial Narrow" w:hAnsi="Arial Narrow" w:cs="Arial Narrow"/>
          <w:b/>
        </w:rPr>
        <w:t>Rissato</w:t>
      </w:r>
      <w:proofErr w:type="spellEnd"/>
    </w:p>
    <w:p w14:paraId="0A120738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Coordenador de Marketing</w:t>
      </w:r>
    </w:p>
    <w:p w14:paraId="70AB9CD3" w14:textId="77777777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02AC2E50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Diogo Ferreira </w:t>
      </w:r>
      <w:proofErr w:type="spellStart"/>
      <w:r>
        <w:rPr>
          <w:rFonts w:ascii="Arial Narrow" w:eastAsia="Arial Narrow" w:hAnsi="Arial Narrow" w:cs="Arial Narrow"/>
          <w:b/>
        </w:rPr>
        <w:t>Wegner</w:t>
      </w:r>
      <w:proofErr w:type="spellEnd"/>
    </w:p>
    <w:p w14:paraId="227956A8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Gerente de Tecnologia da Informação e Inovação</w:t>
      </w:r>
    </w:p>
    <w:p w14:paraId="23FE293A" w14:textId="77777777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68805768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  <w:b/>
        </w:rPr>
      </w:pPr>
      <w:proofErr w:type="spellStart"/>
      <w:r>
        <w:rPr>
          <w:rFonts w:ascii="Arial Narrow" w:eastAsia="Arial Narrow" w:hAnsi="Arial Narrow" w:cs="Arial Narrow"/>
          <w:b/>
        </w:rPr>
        <w:t>Luis</w:t>
      </w:r>
      <w:proofErr w:type="spellEnd"/>
      <w:r>
        <w:rPr>
          <w:rFonts w:ascii="Arial Narrow" w:eastAsia="Arial Narrow" w:hAnsi="Arial Narrow" w:cs="Arial Narrow"/>
          <w:b/>
        </w:rPr>
        <w:t xml:space="preserve"> Fernando </w:t>
      </w:r>
      <w:proofErr w:type="spellStart"/>
      <w:r>
        <w:rPr>
          <w:rFonts w:ascii="Arial Narrow" w:eastAsia="Arial Narrow" w:hAnsi="Arial Narrow" w:cs="Arial Narrow"/>
          <w:b/>
        </w:rPr>
        <w:t>Aguera</w:t>
      </w:r>
      <w:proofErr w:type="spellEnd"/>
      <w:r>
        <w:rPr>
          <w:rFonts w:ascii="Arial Narrow" w:eastAsia="Arial Narrow" w:hAnsi="Arial Narrow" w:cs="Arial Narrow"/>
          <w:b/>
        </w:rPr>
        <w:t xml:space="preserve"> Vieira</w:t>
      </w:r>
    </w:p>
    <w:p w14:paraId="1EA6199C" w14:textId="77777777" w:rsidR="00714784" w:rsidRDefault="00000000">
      <w:pPr>
        <w:spacing w:line="360" w:lineRule="auto"/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Coordenador do Curso de Fisioterapia - Bacharelado</w:t>
      </w:r>
    </w:p>
    <w:p w14:paraId="62878253" w14:textId="5ADB11D2" w:rsidR="006B5733" w:rsidRPr="006B5733" w:rsidRDefault="006B5733" w:rsidP="006B5733">
      <w:pPr>
        <w:jc w:val="both"/>
        <w:rPr>
          <w:rFonts w:ascii="Times New Roman" w:eastAsia="Arial Narrow" w:hAnsi="Times New Roman" w:cs="Times New Roman"/>
          <w:b/>
          <w:bCs/>
        </w:rPr>
        <w:sectPr w:rsidR="006B5733" w:rsidRPr="006B5733" w:rsidSect="00937F4C">
          <w:headerReference w:type="default" r:id="rId10"/>
          <w:footerReference w:type="default" r:id="rId11"/>
          <w:headerReference w:type="first" r:id="rId12"/>
          <w:pgSz w:w="11906" w:h="16838"/>
          <w:pgMar w:top="1701" w:right="1134" w:bottom="1701" w:left="1701" w:header="709" w:footer="709" w:gutter="0"/>
          <w:cols w:space="720"/>
        </w:sectPr>
      </w:pPr>
    </w:p>
    <w:p w14:paraId="45F8C895" w14:textId="4D3894FF" w:rsidR="00714784" w:rsidRDefault="006B5733" w:rsidP="00226015">
      <w:pPr>
        <w:pStyle w:val="Ttulo2"/>
        <w:jc w:val="center"/>
        <w:rPr>
          <w:rFonts w:ascii="Times New Roman" w:eastAsia="Arial Narrow" w:hAnsi="Times New Roman" w:cs="Times New Roman"/>
          <w:sz w:val="24"/>
          <w:szCs w:val="24"/>
        </w:rPr>
      </w:pPr>
      <w:bookmarkStart w:id="1" w:name="_heading=h.31k882z" w:colFirst="0" w:colLast="0"/>
      <w:bookmarkEnd w:id="1"/>
      <w:r>
        <w:rPr>
          <w:rFonts w:ascii="Times New Roman" w:eastAsia="Arial Narrow" w:hAnsi="Times New Roman" w:cs="Times New Roman"/>
          <w:sz w:val="24"/>
          <w:szCs w:val="24"/>
        </w:rPr>
        <w:lastRenderedPageBreak/>
        <w:t>IDENTIFICAÇÃO DO PROJETO DE PESQUISA</w:t>
      </w:r>
    </w:p>
    <w:p w14:paraId="3149A1CE" w14:textId="77777777" w:rsidR="00226015" w:rsidRDefault="00226015" w:rsidP="006B5733">
      <w:pPr>
        <w:rPr>
          <w:b/>
          <w:bCs/>
          <w:color w:val="000000" w:themeColor="text1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57"/>
        <w:gridCol w:w="4126"/>
        <w:gridCol w:w="1507"/>
        <w:gridCol w:w="1371"/>
      </w:tblGrid>
      <w:tr w:rsidR="002A22B1" w:rsidRPr="00A16EA8" w14:paraId="0EB64A1D" w14:textId="77777777" w:rsidTr="00316B29">
        <w:tc>
          <w:tcPr>
            <w:tcW w:w="1442" w:type="dxa"/>
          </w:tcPr>
          <w:p w14:paraId="40E5751E" w14:textId="052E0F8E" w:rsidR="00226015" w:rsidRPr="00A16EA8" w:rsidRDefault="00226015" w:rsidP="002A22B1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</w:t>
            </w:r>
            <w:r w:rsid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ítulo</w:t>
            </w:r>
            <w:r w:rsidRP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</w:p>
        </w:tc>
        <w:tc>
          <w:tcPr>
            <w:tcW w:w="7619" w:type="dxa"/>
            <w:gridSpan w:val="3"/>
          </w:tcPr>
          <w:p w14:paraId="29C53CB2" w14:textId="48C7A2AD" w:rsidR="00226015" w:rsidRPr="00E55E5E" w:rsidRDefault="009C37CF" w:rsidP="002A22B1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E55E5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Xxxxxxx</w:t>
            </w:r>
            <w:proofErr w:type="spellEnd"/>
            <w:r w:rsidRPr="00E55E5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E55E5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xxxxx</w:t>
            </w:r>
            <w:proofErr w:type="spellEnd"/>
          </w:p>
        </w:tc>
      </w:tr>
      <w:tr w:rsidR="00316B29" w:rsidRPr="00A16EA8" w14:paraId="24C397A3" w14:textId="77777777" w:rsidTr="002F5560">
        <w:tc>
          <w:tcPr>
            <w:tcW w:w="9061" w:type="dxa"/>
            <w:gridSpan w:val="4"/>
          </w:tcPr>
          <w:p w14:paraId="4854BC2C" w14:textId="3D8F962F" w:rsidR="00066003" w:rsidRPr="00066003" w:rsidRDefault="00D47AB8" w:rsidP="00875834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(  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 ) PIBIC</w:t>
            </w:r>
            <w:r w:rsidR="0006600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– </w:t>
            </w:r>
            <w:r w:rsidR="00066003">
              <w:rPr>
                <w:rFonts w:ascii="Times New Roman" w:hAnsi="Times New Roman" w:cs="Times New Roman"/>
                <w:color w:val="000000" w:themeColor="text1"/>
              </w:rPr>
              <w:t>Programa Institucional de Bolsas de Iniciação Científica</w:t>
            </w:r>
            <w:r w:rsidR="00875834">
              <w:rPr>
                <w:rFonts w:ascii="Times New Roman" w:hAnsi="Times New Roman" w:cs="Times New Roman"/>
                <w:color w:val="000000" w:themeColor="text1"/>
              </w:rPr>
              <w:t xml:space="preserve"> - Uningá</w:t>
            </w:r>
          </w:p>
          <w:p w14:paraId="52370B91" w14:textId="7F1757C8" w:rsidR="00316B29" w:rsidRPr="00875834" w:rsidRDefault="00D47AB8" w:rsidP="00875834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(  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 ) PIBITI</w:t>
            </w:r>
            <w:r w:rsidR="008758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– </w:t>
            </w:r>
            <w:r w:rsidR="00875834">
              <w:rPr>
                <w:rFonts w:ascii="Times New Roman" w:hAnsi="Times New Roman" w:cs="Times New Roman"/>
                <w:color w:val="000000" w:themeColor="text1"/>
              </w:rPr>
              <w:t>Programa Institucional de Bolsas de Iniciação em Desenvolvimento Tecnológico e Inovação – Uningá.</w:t>
            </w:r>
          </w:p>
        </w:tc>
      </w:tr>
      <w:tr w:rsidR="002A22B1" w:rsidRPr="00A16EA8" w14:paraId="40A16EB1" w14:textId="77777777" w:rsidTr="00316B29">
        <w:tc>
          <w:tcPr>
            <w:tcW w:w="1442" w:type="dxa"/>
          </w:tcPr>
          <w:p w14:paraId="0245FF06" w14:textId="1B3F63B6" w:rsidR="00226015" w:rsidRPr="00A16EA8" w:rsidRDefault="00684BE3" w:rsidP="002A22B1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Orientador: </w:t>
            </w:r>
          </w:p>
        </w:tc>
        <w:tc>
          <w:tcPr>
            <w:tcW w:w="7619" w:type="dxa"/>
            <w:gridSpan w:val="3"/>
          </w:tcPr>
          <w:p w14:paraId="2B21896A" w14:textId="472DB33B" w:rsidR="00A16EA8" w:rsidRPr="002A22B1" w:rsidRDefault="00A16EA8" w:rsidP="002A22B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55E5E">
              <w:rPr>
                <w:rFonts w:ascii="Times New Roman" w:hAnsi="Times New Roman" w:cs="Times New Roman"/>
                <w:color w:val="000000" w:themeColor="text1"/>
              </w:rPr>
              <w:t>Xxxxxxx</w:t>
            </w:r>
            <w:proofErr w:type="spellEnd"/>
            <w:r w:rsidRPr="00E55E5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55E5E">
              <w:rPr>
                <w:rFonts w:ascii="Times New Roman" w:hAnsi="Times New Roman" w:cs="Times New Roman"/>
                <w:color w:val="000000" w:themeColor="text1"/>
              </w:rPr>
              <w:t>Xxxxx</w:t>
            </w:r>
            <w:proofErr w:type="spellEnd"/>
          </w:p>
        </w:tc>
      </w:tr>
      <w:tr w:rsidR="002A22B1" w:rsidRPr="00A16EA8" w14:paraId="6225B010" w14:textId="77777777" w:rsidTr="00316B29">
        <w:tc>
          <w:tcPr>
            <w:tcW w:w="1442" w:type="dxa"/>
          </w:tcPr>
          <w:p w14:paraId="7F720BB5" w14:textId="67F2A808" w:rsidR="00684BE3" w:rsidRDefault="00684BE3" w:rsidP="002A22B1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E-mail: </w:t>
            </w:r>
          </w:p>
        </w:tc>
        <w:tc>
          <w:tcPr>
            <w:tcW w:w="7619" w:type="dxa"/>
            <w:gridSpan w:val="3"/>
          </w:tcPr>
          <w:p w14:paraId="55380BB3" w14:textId="54F6F145" w:rsidR="00684BE3" w:rsidRPr="00E55E5E" w:rsidRDefault="00684BE3" w:rsidP="002A22B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hyperlink r:id="rId13" w:history="1">
              <w:r w:rsidRPr="00CA19EC">
                <w:rPr>
                  <w:rStyle w:val="Hyperlink"/>
                  <w:rFonts w:ascii="Times New Roman" w:hAnsi="Times New Roman" w:cs="Times New Roman"/>
                  <w:position w:val="0"/>
                </w:rPr>
                <w:t>xxxxx@uninga.edu.br</w:t>
              </w:r>
            </w:hyperlink>
          </w:p>
        </w:tc>
      </w:tr>
      <w:tr w:rsidR="002A22B1" w:rsidRPr="00A16EA8" w14:paraId="40A14CF8" w14:textId="77777777" w:rsidTr="00316B29">
        <w:tc>
          <w:tcPr>
            <w:tcW w:w="1442" w:type="dxa"/>
          </w:tcPr>
          <w:p w14:paraId="31CC0984" w14:textId="29CF83A8" w:rsidR="00684BE3" w:rsidRDefault="00684BE3" w:rsidP="002A22B1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Celular:</w:t>
            </w:r>
          </w:p>
        </w:tc>
        <w:tc>
          <w:tcPr>
            <w:tcW w:w="7619" w:type="dxa"/>
            <w:gridSpan w:val="3"/>
          </w:tcPr>
          <w:p w14:paraId="7B95E5E4" w14:textId="454201FF" w:rsidR="00684BE3" w:rsidRPr="00E55E5E" w:rsidRDefault="00684BE3" w:rsidP="002A22B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xx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) ---- ----</w:t>
            </w:r>
          </w:p>
        </w:tc>
      </w:tr>
      <w:tr w:rsidR="00A16EA8" w:rsidRPr="00A16EA8" w14:paraId="1C683C7B" w14:textId="77777777" w:rsidTr="007276F8">
        <w:tc>
          <w:tcPr>
            <w:tcW w:w="9061" w:type="dxa"/>
            <w:gridSpan w:val="4"/>
            <w:tcBorders>
              <w:bottom w:val="single" w:sz="4" w:space="0" w:color="auto"/>
            </w:tcBorders>
          </w:tcPr>
          <w:p w14:paraId="598347D9" w14:textId="40DC8815" w:rsidR="00A16EA8" w:rsidRPr="00E55E5E" w:rsidRDefault="00A16EA8" w:rsidP="002A22B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E55E5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Link do Currículo Lattes: </w:t>
            </w:r>
            <w:proofErr w:type="spellStart"/>
            <w:r w:rsidRPr="00E55E5E">
              <w:rPr>
                <w:rFonts w:ascii="Times New Roman" w:hAnsi="Times New Roman" w:cs="Times New Roman"/>
                <w:color w:val="000000" w:themeColor="text1"/>
              </w:rPr>
              <w:t>xxx</w:t>
            </w:r>
            <w:proofErr w:type="spellEnd"/>
          </w:p>
        </w:tc>
      </w:tr>
      <w:tr w:rsidR="002A22B1" w:rsidRPr="00A16EA8" w14:paraId="0FC4AE61" w14:textId="77777777" w:rsidTr="00316B29">
        <w:tc>
          <w:tcPr>
            <w:tcW w:w="1442" w:type="dxa"/>
            <w:tcBorders>
              <w:bottom w:val="single" w:sz="4" w:space="0" w:color="auto"/>
            </w:tcBorders>
          </w:tcPr>
          <w:p w14:paraId="435E742E" w14:textId="6715C774" w:rsidR="00684BE3" w:rsidRPr="00E55E5E" w:rsidRDefault="00684BE3" w:rsidP="002A22B1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Aluno: </w:t>
            </w:r>
          </w:p>
        </w:tc>
        <w:tc>
          <w:tcPr>
            <w:tcW w:w="7619" w:type="dxa"/>
            <w:gridSpan w:val="3"/>
            <w:tcBorders>
              <w:bottom w:val="single" w:sz="4" w:space="0" w:color="auto"/>
            </w:tcBorders>
          </w:tcPr>
          <w:p w14:paraId="6DFFF771" w14:textId="28C97E1E" w:rsidR="00684BE3" w:rsidRPr="00684BE3" w:rsidRDefault="00684BE3" w:rsidP="002A22B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55E5E">
              <w:rPr>
                <w:rFonts w:ascii="Times New Roman" w:hAnsi="Times New Roman" w:cs="Times New Roman"/>
                <w:color w:val="000000" w:themeColor="text1"/>
              </w:rPr>
              <w:t>Xxxxxxx</w:t>
            </w:r>
            <w:proofErr w:type="spellEnd"/>
            <w:r w:rsidRPr="00E55E5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55E5E">
              <w:rPr>
                <w:rFonts w:ascii="Times New Roman" w:hAnsi="Times New Roman" w:cs="Times New Roman"/>
                <w:color w:val="000000" w:themeColor="text1"/>
              </w:rPr>
              <w:t>Xxxxx</w:t>
            </w:r>
            <w:proofErr w:type="spellEnd"/>
          </w:p>
        </w:tc>
      </w:tr>
      <w:tr w:rsidR="0013194D" w:rsidRPr="00A16EA8" w14:paraId="3448F5C1" w14:textId="77777777" w:rsidTr="00316B29">
        <w:tc>
          <w:tcPr>
            <w:tcW w:w="1442" w:type="dxa"/>
            <w:tcBorders>
              <w:bottom w:val="single" w:sz="4" w:space="0" w:color="auto"/>
            </w:tcBorders>
          </w:tcPr>
          <w:p w14:paraId="3B0EC0C2" w14:textId="16B44104" w:rsidR="00684BE3" w:rsidRDefault="00684BE3" w:rsidP="002A22B1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Curso</w:t>
            </w:r>
            <w:r w:rsidR="002A22B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/ período:</w:t>
            </w:r>
          </w:p>
        </w:tc>
        <w:tc>
          <w:tcPr>
            <w:tcW w:w="7619" w:type="dxa"/>
            <w:gridSpan w:val="3"/>
            <w:tcBorders>
              <w:bottom w:val="single" w:sz="4" w:space="0" w:color="auto"/>
            </w:tcBorders>
          </w:tcPr>
          <w:p w14:paraId="4005A99E" w14:textId="77777777" w:rsidR="00684BE3" w:rsidRPr="00E55E5E" w:rsidRDefault="00684BE3" w:rsidP="002A22B1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3194D" w:rsidRPr="00A16EA8" w14:paraId="5C0829DE" w14:textId="77777777" w:rsidTr="00316B29">
        <w:tc>
          <w:tcPr>
            <w:tcW w:w="1442" w:type="dxa"/>
            <w:tcBorders>
              <w:bottom w:val="single" w:sz="4" w:space="0" w:color="auto"/>
            </w:tcBorders>
          </w:tcPr>
          <w:p w14:paraId="39F82736" w14:textId="52259CEA" w:rsidR="00684BE3" w:rsidRDefault="00684BE3" w:rsidP="002A22B1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CPF:</w:t>
            </w:r>
          </w:p>
        </w:tc>
        <w:tc>
          <w:tcPr>
            <w:tcW w:w="7619" w:type="dxa"/>
            <w:gridSpan w:val="3"/>
            <w:tcBorders>
              <w:bottom w:val="single" w:sz="4" w:space="0" w:color="auto"/>
            </w:tcBorders>
          </w:tcPr>
          <w:p w14:paraId="000507C8" w14:textId="1C732FE4" w:rsidR="00684BE3" w:rsidRPr="002A22B1" w:rsidRDefault="002A22B1" w:rsidP="002A22B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A22B1">
              <w:rPr>
                <w:rFonts w:ascii="Times New Roman" w:hAnsi="Times New Roman" w:cs="Times New Roman"/>
                <w:color w:val="000000" w:themeColor="text1"/>
              </w:rPr>
              <w:t>xxx.xxx.xxx-xx</w:t>
            </w:r>
            <w:proofErr w:type="spellEnd"/>
          </w:p>
        </w:tc>
      </w:tr>
      <w:tr w:rsidR="0013194D" w:rsidRPr="00A16EA8" w14:paraId="48511FC0" w14:textId="77777777" w:rsidTr="00316B29">
        <w:tc>
          <w:tcPr>
            <w:tcW w:w="1442" w:type="dxa"/>
            <w:tcBorders>
              <w:bottom w:val="single" w:sz="4" w:space="0" w:color="auto"/>
            </w:tcBorders>
          </w:tcPr>
          <w:p w14:paraId="2A95CF9B" w14:textId="5EAFFB7F" w:rsidR="00684BE3" w:rsidRDefault="00684BE3" w:rsidP="002A22B1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RG:</w:t>
            </w:r>
          </w:p>
        </w:tc>
        <w:tc>
          <w:tcPr>
            <w:tcW w:w="7619" w:type="dxa"/>
            <w:gridSpan w:val="3"/>
            <w:tcBorders>
              <w:bottom w:val="single" w:sz="4" w:space="0" w:color="auto"/>
            </w:tcBorders>
          </w:tcPr>
          <w:p w14:paraId="504A2A99" w14:textId="77777777" w:rsidR="00684BE3" w:rsidRPr="00E55E5E" w:rsidRDefault="00684BE3" w:rsidP="002A22B1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3194D" w:rsidRPr="00A16EA8" w14:paraId="2316E3B3" w14:textId="77777777" w:rsidTr="00316B29">
        <w:tc>
          <w:tcPr>
            <w:tcW w:w="1442" w:type="dxa"/>
            <w:tcBorders>
              <w:bottom w:val="single" w:sz="4" w:space="0" w:color="auto"/>
            </w:tcBorders>
          </w:tcPr>
          <w:p w14:paraId="6A700044" w14:textId="36C8B0B4" w:rsidR="00684BE3" w:rsidRDefault="00684BE3" w:rsidP="002A22B1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E-mail:</w:t>
            </w:r>
          </w:p>
        </w:tc>
        <w:tc>
          <w:tcPr>
            <w:tcW w:w="7619" w:type="dxa"/>
            <w:gridSpan w:val="3"/>
            <w:tcBorders>
              <w:bottom w:val="single" w:sz="4" w:space="0" w:color="auto"/>
            </w:tcBorders>
          </w:tcPr>
          <w:p w14:paraId="65C71FAC" w14:textId="77777777" w:rsidR="00684BE3" w:rsidRPr="00E55E5E" w:rsidRDefault="00684BE3" w:rsidP="002A22B1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3194D" w:rsidRPr="00A16EA8" w14:paraId="0C69CF1A" w14:textId="77777777" w:rsidTr="00316B29">
        <w:tc>
          <w:tcPr>
            <w:tcW w:w="1442" w:type="dxa"/>
            <w:tcBorders>
              <w:bottom w:val="single" w:sz="4" w:space="0" w:color="auto"/>
            </w:tcBorders>
          </w:tcPr>
          <w:p w14:paraId="13B7E548" w14:textId="3316C12D" w:rsidR="00684BE3" w:rsidRDefault="00684BE3" w:rsidP="002A22B1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Celular:</w:t>
            </w:r>
          </w:p>
        </w:tc>
        <w:tc>
          <w:tcPr>
            <w:tcW w:w="7619" w:type="dxa"/>
            <w:gridSpan w:val="3"/>
            <w:tcBorders>
              <w:bottom w:val="single" w:sz="4" w:space="0" w:color="auto"/>
            </w:tcBorders>
          </w:tcPr>
          <w:p w14:paraId="10E3C0D8" w14:textId="06D7EF39" w:rsidR="00684BE3" w:rsidRPr="00E55E5E" w:rsidRDefault="00684BE3" w:rsidP="002A22B1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xx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) ---- ----</w:t>
            </w:r>
          </w:p>
        </w:tc>
      </w:tr>
      <w:tr w:rsidR="00684BE3" w:rsidRPr="00A16EA8" w14:paraId="2AB259C9" w14:textId="77777777" w:rsidTr="002A22B1">
        <w:tc>
          <w:tcPr>
            <w:tcW w:w="9061" w:type="dxa"/>
            <w:gridSpan w:val="4"/>
            <w:tcBorders>
              <w:bottom w:val="single" w:sz="4" w:space="0" w:color="auto"/>
            </w:tcBorders>
          </w:tcPr>
          <w:p w14:paraId="3A5003E6" w14:textId="1EA580E4" w:rsidR="00684BE3" w:rsidRPr="00E55E5E" w:rsidRDefault="00684BE3" w:rsidP="002A22B1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55E5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Link do Currículo Lattes: </w:t>
            </w:r>
            <w:proofErr w:type="spellStart"/>
            <w:r w:rsidRPr="00E55E5E">
              <w:rPr>
                <w:rFonts w:ascii="Times New Roman" w:hAnsi="Times New Roman" w:cs="Times New Roman"/>
                <w:color w:val="000000" w:themeColor="text1"/>
              </w:rPr>
              <w:t>xxx</w:t>
            </w:r>
            <w:proofErr w:type="spellEnd"/>
          </w:p>
        </w:tc>
      </w:tr>
      <w:tr w:rsidR="00226015" w:rsidRPr="00A16EA8" w14:paraId="6555B1BC" w14:textId="77777777" w:rsidTr="002A22B1">
        <w:tc>
          <w:tcPr>
            <w:tcW w:w="9061" w:type="dxa"/>
            <w:gridSpan w:val="4"/>
            <w:tcBorders>
              <w:bottom w:val="single" w:sz="4" w:space="0" w:color="auto"/>
            </w:tcBorders>
          </w:tcPr>
          <w:p w14:paraId="695B0EDA" w14:textId="69EEA674" w:rsidR="00226015" w:rsidRPr="00A16EA8" w:rsidRDefault="002A22B1" w:rsidP="002A22B1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Início: </w:t>
            </w:r>
            <w:r w:rsidRPr="00A16EA8">
              <w:rPr>
                <w:rFonts w:ascii="Times New Roman" w:hAnsi="Times New Roman" w:cs="Times New Roman"/>
                <w:color w:val="000000" w:themeColor="text1"/>
              </w:rPr>
              <w:t>01/0</w:t>
            </w:r>
            <w:r>
              <w:rPr>
                <w:rFonts w:ascii="Times New Roman" w:hAnsi="Times New Roman" w:cs="Times New Roman"/>
                <w:color w:val="000000" w:themeColor="text1"/>
              </w:rPr>
              <w:t>8</w:t>
            </w:r>
            <w:r w:rsidRPr="00A16EA8">
              <w:rPr>
                <w:rFonts w:ascii="Times New Roman" w:hAnsi="Times New Roman" w:cs="Times New Roman"/>
                <w:color w:val="000000" w:themeColor="text1"/>
              </w:rPr>
              <w:t>/2024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                    </w:t>
            </w:r>
            <w:r w:rsidRP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Término: </w:t>
            </w:r>
            <w:r w:rsidRPr="00684BE3">
              <w:rPr>
                <w:rFonts w:ascii="Times New Roman" w:hAnsi="Times New Roman" w:cs="Times New Roman"/>
                <w:color w:val="000000" w:themeColor="text1"/>
              </w:rPr>
              <w:t>31</w:t>
            </w:r>
            <w:r w:rsidRPr="00A16EA8">
              <w:rPr>
                <w:rFonts w:ascii="Times New Roman" w:hAnsi="Times New Roman" w:cs="Times New Roman"/>
                <w:color w:val="000000" w:themeColor="text1"/>
              </w:rPr>
              <w:t>/</w:t>
            </w:r>
            <w:r>
              <w:rPr>
                <w:rFonts w:ascii="Times New Roman" w:hAnsi="Times New Roman" w:cs="Times New Roman"/>
                <w:color w:val="000000" w:themeColor="text1"/>
              </w:rPr>
              <w:t>07</w:t>
            </w:r>
            <w:r w:rsidRPr="00A16EA8">
              <w:rPr>
                <w:rFonts w:ascii="Times New Roman" w:hAnsi="Times New Roman" w:cs="Times New Roman"/>
                <w:color w:val="000000" w:themeColor="text1"/>
              </w:rPr>
              <w:t>/202</w:t>
            </w: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              </w:t>
            </w:r>
            <w:r w:rsidRP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Duração: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12 </w:t>
            </w:r>
            <w:r w:rsidRPr="00A16EA8">
              <w:rPr>
                <w:rFonts w:ascii="Times New Roman" w:hAnsi="Times New Roman" w:cs="Times New Roman"/>
                <w:color w:val="000000" w:themeColor="text1"/>
              </w:rPr>
              <w:t xml:space="preserve">meses     </w:t>
            </w:r>
          </w:p>
        </w:tc>
      </w:tr>
      <w:tr w:rsidR="0013194D" w:rsidRPr="00A16EA8" w14:paraId="1FA02E7E" w14:textId="77777777" w:rsidTr="00316B29">
        <w:tc>
          <w:tcPr>
            <w:tcW w:w="6154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8882601" w14:textId="257DC0ED" w:rsidR="00684BE3" w:rsidRDefault="00684BE3" w:rsidP="002A22B1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Horário:</w:t>
            </w:r>
            <w:r w:rsidR="002A22B1" w:rsidRPr="002A22B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</w:t>
            </w:r>
          </w:p>
          <w:p w14:paraId="1A8441AB" w14:textId="77777777" w:rsidR="00684BE3" w:rsidRDefault="00684BE3" w:rsidP="002A22B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Dia(s) da semana:</w:t>
            </w:r>
          </w:p>
          <w:p w14:paraId="40F032C3" w14:textId="607B07B7" w:rsidR="00684BE3" w:rsidRPr="00684BE3" w:rsidRDefault="00684BE3" w:rsidP="002A22B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Turno</w:t>
            </w:r>
            <w:r w:rsidR="002A22B1" w:rsidRPr="002A22B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**</w:t>
            </w:r>
            <w:r w:rsidR="002A22B1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D837E2" w14:textId="77777777" w:rsidR="00684BE3" w:rsidRPr="00A16EA8" w:rsidRDefault="00684BE3" w:rsidP="002A22B1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6E4B929" w14:textId="77777777" w:rsidR="00684BE3" w:rsidRPr="00A16EA8" w:rsidRDefault="00684BE3" w:rsidP="002A22B1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2A22B1" w:rsidRPr="00A16EA8" w14:paraId="44F47491" w14:textId="77777777" w:rsidTr="002A22B1">
        <w:trPr>
          <w:trHeight w:val="1826"/>
        </w:trPr>
        <w:tc>
          <w:tcPr>
            <w:tcW w:w="9061" w:type="dxa"/>
            <w:gridSpan w:val="4"/>
            <w:tcBorders>
              <w:bottom w:val="single" w:sz="4" w:space="0" w:color="auto"/>
            </w:tcBorders>
          </w:tcPr>
          <w:p w14:paraId="07AF46FF" w14:textId="3904CA67" w:rsidR="002A22B1" w:rsidRPr="002A22B1" w:rsidRDefault="002A22B1" w:rsidP="002A22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Arial" w:hAnsi="Times New Roman" w:cs="Times New Roman"/>
                <w:b/>
              </w:rPr>
            </w:pPr>
            <w:r w:rsidRPr="002A22B1">
              <w:rPr>
                <w:rFonts w:ascii="Times New Roman" w:eastAsia="Arial" w:hAnsi="Times New Roman" w:cs="Times New Roman"/>
                <w:b/>
              </w:rPr>
              <w:t xml:space="preserve">Título do Projeto de Pesquisa do </w:t>
            </w:r>
            <w:r w:rsidRPr="002A22B1">
              <w:rPr>
                <w:rFonts w:ascii="Times New Roman" w:eastAsia="Arial" w:hAnsi="Times New Roman" w:cs="Times New Roman"/>
                <w:b/>
              </w:rPr>
              <w:t>docente/orientador</w:t>
            </w:r>
            <w:r w:rsidRPr="002A22B1">
              <w:rPr>
                <w:rFonts w:ascii="Times New Roman" w:eastAsia="Arial" w:hAnsi="Times New Roman" w:cs="Times New Roman"/>
                <w:b/>
              </w:rPr>
              <w:t xml:space="preserve"> aprovado na Instituição</w:t>
            </w:r>
            <w:r w:rsidRPr="002A22B1">
              <w:rPr>
                <w:rFonts w:ascii="Times New Roman" w:eastAsia="Arial" w:hAnsi="Times New Roman" w:cs="Times New Roman"/>
                <w:b/>
              </w:rPr>
              <w:t xml:space="preserve"> </w:t>
            </w:r>
            <w:r w:rsidRPr="002A22B1">
              <w:rPr>
                <w:rFonts w:ascii="Times New Roman" w:eastAsia="Arial" w:hAnsi="Times New Roman" w:cs="Times New Roman"/>
                <w:b/>
              </w:rPr>
              <w:t>em que o projeto de IC está vinculado.</w:t>
            </w:r>
          </w:p>
          <w:p w14:paraId="29126BEE" w14:textId="5FC4BDD8" w:rsidR="002A22B1" w:rsidRPr="002A22B1" w:rsidRDefault="002A22B1" w:rsidP="002A22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rial"/>
                <w:bCs/>
              </w:rPr>
            </w:pPr>
            <w:r w:rsidRPr="002A22B1">
              <w:rPr>
                <w:rFonts w:eastAsia="Arial"/>
                <w:bCs/>
              </w:rPr>
              <w:t>______________________________________________________________________________________________________________________________________________________________________________________________________</w:t>
            </w:r>
          </w:p>
          <w:p w14:paraId="6FEBD26C" w14:textId="4054E39E" w:rsidR="002A22B1" w:rsidRPr="002A22B1" w:rsidRDefault="002A22B1" w:rsidP="002A22B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Início: </w:t>
            </w:r>
            <w:proofErr w:type="spellStart"/>
            <w:r w:rsidRPr="002A22B1">
              <w:rPr>
                <w:rFonts w:ascii="Times New Roman" w:hAnsi="Times New Roman" w:cs="Times New Roman"/>
                <w:color w:val="000000" w:themeColor="text1"/>
              </w:rPr>
              <w:t>xx</w:t>
            </w:r>
            <w:proofErr w:type="spellEnd"/>
            <w:r w:rsidRPr="002A22B1">
              <w:rPr>
                <w:rFonts w:ascii="Times New Roman" w:hAnsi="Times New Roman" w:cs="Times New Roman"/>
                <w:color w:val="000000" w:themeColor="text1"/>
              </w:rPr>
              <w:t>/</w:t>
            </w:r>
            <w:proofErr w:type="spellStart"/>
            <w:r w:rsidRPr="002A22B1">
              <w:rPr>
                <w:rFonts w:ascii="Times New Roman" w:hAnsi="Times New Roman" w:cs="Times New Roman"/>
                <w:color w:val="000000" w:themeColor="text1"/>
              </w:rPr>
              <w:t>xx</w:t>
            </w:r>
            <w:proofErr w:type="spellEnd"/>
            <w:r w:rsidRPr="002A22B1">
              <w:rPr>
                <w:rFonts w:ascii="Times New Roman" w:hAnsi="Times New Roman" w:cs="Times New Roman"/>
                <w:color w:val="000000" w:themeColor="text1"/>
              </w:rPr>
              <w:t>/</w:t>
            </w:r>
            <w:proofErr w:type="spellStart"/>
            <w:r w:rsidRPr="002A22B1">
              <w:rPr>
                <w:rFonts w:ascii="Times New Roman" w:hAnsi="Times New Roman" w:cs="Times New Roman"/>
                <w:color w:val="000000" w:themeColor="text1"/>
              </w:rPr>
              <w:t>xx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Término: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xx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xx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xx</w:t>
            </w:r>
            <w:proofErr w:type="spellEnd"/>
          </w:p>
        </w:tc>
      </w:tr>
      <w:tr w:rsidR="002A22B1" w:rsidRPr="00A16EA8" w14:paraId="6B1AF39D" w14:textId="77777777" w:rsidTr="002A22B1">
        <w:trPr>
          <w:trHeight w:val="1439"/>
        </w:trPr>
        <w:tc>
          <w:tcPr>
            <w:tcW w:w="9061" w:type="dxa"/>
            <w:gridSpan w:val="4"/>
            <w:tcBorders>
              <w:bottom w:val="single" w:sz="4" w:space="0" w:color="auto"/>
            </w:tcBorders>
          </w:tcPr>
          <w:p w14:paraId="55CF5C38" w14:textId="77777777" w:rsidR="002A22B1" w:rsidRDefault="002A22B1" w:rsidP="002A22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Arial" w:hAnsi="Times New Roman" w:cs="Times New Roman"/>
                <w:b/>
              </w:rPr>
            </w:pPr>
            <w:r w:rsidRPr="002A22B1">
              <w:rPr>
                <w:rFonts w:ascii="Times New Roman" w:eastAsia="Arial" w:hAnsi="Times New Roman" w:cs="Times New Roman"/>
                <w:b/>
              </w:rPr>
              <w:t>APENAS para os docentes que ministram aula na Pós</w:t>
            </w:r>
            <w:r>
              <w:rPr>
                <w:rFonts w:ascii="Times New Roman" w:eastAsia="Arial" w:hAnsi="Times New Roman" w:cs="Times New Roman"/>
                <w:b/>
              </w:rPr>
              <w:t>-g</w:t>
            </w:r>
            <w:r w:rsidRPr="002A22B1">
              <w:rPr>
                <w:rFonts w:ascii="Times New Roman" w:eastAsia="Arial" w:hAnsi="Times New Roman" w:cs="Times New Roman"/>
                <w:b/>
              </w:rPr>
              <w:t xml:space="preserve">raduação </w:t>
            </w:r>
            <w:r w:rsidRPr="002A22B1">
              <w:rPr>
                <w:rFonts w:ascii="Times New Roman" w:eastAsia="Arial" w:hAnsi="Times New Roman" w:cs="Times New Roman"/>
                <w:b/>
                <w:i/>
                <w:iCs/>
              </w:rPr>
              <w:t>S</w:t>
            </w:r>
            <w:r w:rsidRPr="002A22B1">
              <w:rPr>
                <w:rFonts w:ascii="Times New Roman" w:eastAsia="Arial" w:hAnsi="Times New Roman" w:cs="Times New Roman"/>
                <w:b/>
                <w:i/>
                <w:iCs/>
              </w:rPr>
              <w:t>tricto sensu</w:t>
            </w:r>
            <w:r>
              <w:rPr>
                <w:rFonts w:ascii="Times New Roman" w:eastAsia="Arial" w:hAnsi="Times New Roman" w:cs="Times New Roman"/>
                <w:b/>
              </w:rPr>
              <w:t>,</w:t>
            </w:r>
            <w:r w:rsidRPr="002A22B1">
              <w:rPr>
                <w:rFonts w:ascii="Times New Roman" w:eastAsia="Arial" w:hAnsi="Times New Roman" w:cs="Times New Roman"/>
                <w:b/>
              </w:rPr>
              <w:t xml:space="preserve"> indicar a linha de pesquisa</w:t>
            </w:r>
            <w:r>
              <w:rPr>
                <w:rFonts w:ascii="Times New Roman" w:eastAsia="Arial" w:hAnsi="Times New Roman" w:cs="Times New Roman"/>
                <w:b/>
              </w:rPr>
              <w:t>.</w:t>
            </w:r>
          </w:p>
          <w:p w14:paraId="1B42C20B" w14:textId="5DEE2F5D" w:rsidR="002A22B1" w:rsidRPr="002A22B1" w:rsidRDefault="002A22B1" w:rsidP="002A22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Arial" w:hAnsi="Times New Roman" w:cs="Times New Roman"/>
                <w:bCs/>
              </w:rPr>
            </w:pPr>
            <w:r>
              <w:rPr>
                <w:rFonts w:ascii="Times New Roman" w:eastAsia="Arial" w:hAnsi="Times New Roman" w:cs="Times New Roman"/>
                <w:bCs/>
              </w:rPr>
              <w:t>__________________________________________________________________________________________________________________________________________________</w:t>
            </w:r>
          </w:p>
        </w:tc>
      </w:tr>
    </w:tbl>
    <w:p w14:paraId="23DCECD8" w14:textId="5BEF10F2" w:rsidR="00226015" w:rsidRPr="0030464A" w:rsidRDefault="002A22B1" w:rsidP="006B5733">
      <w:pPr>
        <w:rPr>
          <w:rFonts w:ascii="Times New Roman" w:hAnsi="Times New Roman" w:cs="Times New Roman"/>
          <w:color w:val="000000" w:themeColor="text1"/>
        </w:rPr>
      </w:pPr>
      <w:r w:rsidRPr="0030464A">
        <w:rPr>
          <w:rFonts w:ascii="Times New Roman" w:hAnsi="Times New Roman" w:cs="Times New Roman"/>
          <w:b/>
          <w:bCs/>
          <w:color w:val="000000" w:themeColor="text1"/>
        </w:rPr>
        <w:t>*</w:t>
      </w:r>
      <w:r w:rsidR="0030464A" w:rsidRPr="0030464A">
        <w:rPr>
          <w:rFonts w:ascii="Times New Roman" w:hAnsi="Times New Roman" w:cs="Times New Roman"/>
          <w:color w:val="000000" w:themeColor="text1"/>
        </w:rPr>
        <w:t>Carga horária mínima de 12 horas semanais</w:t>
      </w:r>
    </w:p>
    <w:p w14:paraId="0D14AE36" w14:textId="646A453D" w:rsidR="0030464A" w:rsidRPr="0030464A" w:rsidRDefault="0030464A" w:rsidP="006B5733">
      <w:pPr>
        <w:rPr>
          <w:rFonts w:ascii="Times New Roman" w:hAnsi="Times New Roman" w:cs="Times New Roman"/>
          <w:color w:val="000000" w:themeColor="text1"/>
        </w:rPr>
      </w:pPr>
      <w:r w:rsidRPr="0030464A">
        <w:rPr>
          <w:rFonts w:ascii="Times New Roman" w:hAnsi="Times New Roman" w:cs="Times New Roman"/>
          <w:b/>
          <w:bCs/>
          <w:color w:val="000000" w:themeColor="text1"/>
        </w:rPr>
        <w:t>**</w:t>
      </w:r>
      <w:r w:rsidRPr="0030464A">
        <w:rPr>
          <w:rFonts w:ascii="Times New Roman" w:hAnsi="Times New Roman" w:cs="Times New Roman"/>
          <w:color w:val="000000" w:themeColor="text1"/>
        </w:rPr>
        <w:t>(matutino, vespertino ou noturno)</w:t>
      </w:r>
    </w:p>
    <w:p w14:paraId="6D2115D1" w14:textId="0B2F052B" w:rsidR="00226015" w:rsidRDefault="00226015" w:rsidP="006B5733">
      <w:pPr>
        <w:rPr>
          <w:b/>
          <w:bCs/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</w:t>
      </w:r>
    </w:p>
    <w:p w14:paraId="0C098880" w14:textId="48DC96A1" w:rsidR="001D012F" w:rsidRDefault="0030464A" w:rsidP="0030464A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</w:rPr>
      </w:pPr>
      <w:r w:rsidRPr="0030464A">
        <w:rPr>
          <w:rFonts w:ascii="Times New Roman" w:hAnsi="Times New Roman" w:cs="Times New Roman"/>
          <w:b/>
          <w:bCs/>
          <w:color w:val="365F91" w:themeColor="accent1" w:themeShade="BF"/>
        </w:rPr>
        <w:lastRenderedPageBreak/>
        <w:t>DETALHAMENTO DO PROJETO DE INICIAÇÃO CIENTÍFICA</w:t>
      </w:r>
    </w:p>
    <w:p w14:paraId="4E1A2FA0" w14:textId="77777777" w:rsidR="0030464A" w:rsidRPr="0030464A" w:rsidRDefault="0030464A" w:rsidP="0030464A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</w:rPr>
      </w:pPr>
    </w:p>
    <w:p w14:paraId="170E46CA" w14:textId="5ED4EF88" w:rsidR="001D012F" w:rsidRPr="0030464A" w:rsidRDefault="001D012F" w:rsidP="006C4C9C">
      <w:pPr>
        <w:pStyle w:val="Ttulo2"/>
        <w:numPr>
          <w:ilvl w:val="0"/>
          <w:numId w:val="14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color w:val="365F91" w:themeColor="accent1" w:themeShade="BF"/>
          <w:sz w:val="24"/>
          <w:szCs w:val="24"/>
        </w:rPr>
      </w:pPr>
      <w:r w:rsidRPr="0030464A">
        <w:rPr>
          <w:rFonts w:ascii="Times New Roman" w:eastAsia="Arial Narrow" w:hAnsi="Times New Roman" w:cs="Times New Roman"/>
          <w:color w:val="365F91" w:themeColor="accent1" w:themeShade="BF"/>
          <w:sz w:val="24"/>
          <w:szCs w:val="24"/>
        </w:rPr>
        <w:t>TÍTULO DO PROJETO</w:t>
      </w:r>
    </w:p>
    <w:p w14:paraId="5FDDD4F0" w14:textId="5DA1E697" w:rsidR="001D012F" w:rsidRPr="00AB4AD3" w:rsidRDefault="00AB4AD3" w:rsidP="00F64109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AB4AD3">
        <w:rPr>
          <w:rFonts w:ascii="Times New Roman" w:hAnsi="Times New Roman" w:cs="Times New Roman"/>
          <w:b/>
          <w:bCs/>
        </w:rPr>
        <w:t xml:space="preserve">O TÍTULO DO </w:t>
      </w:r>
      <w:r>
        <w:rPr>
          <w:rFonts w:ascii="Times New Roman" w:hAnsi="Times New Roman" w:cs="Times New Roman"/>
          <w:b/>
          <w:bCs/>
        </w:rPr>
        <w:t>PROJETO</w:t>
      </w:r>
      <w:r w:rsidRPr="00AB4AD3">
        <w:rPr>
          <w:rFonts w:ascii="Times New Roman" w:hAnsi="Times New Roman" w:cs="Times New Roman"/>
          <w:b/>
          <w:bCs/>
        </w:rPr>
        <w:t xml:space="preserve"> É APRESENTADO COM AS LETRAS EM MAIÚSCULO, EM NEGRITO E COM ALINHAMENTO CENTRALIZADO</w:t>
      </w:r>
      <w:r w:rsidR="0030464A">
        <w:rPr>
          <w:rFonts w:ascii="Times New Roman" w:hAnsi="Times New Roman" w:cs="Times New Roman"/>
          <w:b/>
          <w:bCs/>
        </w:rPr>
        <w:t>.</w:t>
      </w:r>
    </w:p>
    <w:p w14:paraId="71628081" w14:textId="77777777" w:rsidR="001D012F" w:rsidRPr="00AB4AD3" w:rsidRDefault="001D012F" w:rsidP="00F64109">
      <w:pPr>
        <w:spacing w:line="360" w:lineRule="auto"/>
        <w:rPr>
          <w:rFonts w:ascii="Times New Roman" w:hAnsi="Times New Roman" w:cs="Times New Roman"/>
        </w:rPr>
      </w:pPr>
    </w:p>
    <w:p w14:paraId="019EBACA" w14:textId="0809FA2F" w:rsidR="001D012F" w:rsidRPr="0030464A" w:rsidRDefault="001D012F" w:rsidP="006C4C9C">
      <w:pPr>
        <w:pStyle w:val="Ttulo2"/>
        <w:numPr>
          <w:ilvl w:val="0"/>
          <w:numId w:val="14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color w:val="365F91" w:themeColor="accent1" w:themeShade="BF"/>
          <w:sz w:val="24"/>
          <w:szCs w:val="24"/>
        </w:rPr>
      </w:pPr>
      <w:r w:rsidRPr="0030464A">
        <w:rPr>
          <w:rFonts w:ascii="Times New Roman" w:eastAsia="Arial Narrow" w:hAnsi="Times New Roman" w:cs="Times New Roman"/>
          <w:color w:val="365F91" w:themeColor="accent1" w:themeShade="BF"/>
          <w:sz w:val="24"/>
          <w:szCs w:val="24"/>
        </w:rPr>
        <w:t>RESUMO</w:t>
      </w:r>
    </w:p>
    <w:p w14:paraId="13847BEA" w14:textId="6828F968" w:rsidR="001D012F" w:rsidRPr="00F203FB" w:rsidRDefault="00F64109" w:rsidP="00F203FB">
      <w:pPr>
        <w:jc w:val="both"/>
        <w:rPr>
          <w:rFonts w:ascii="Times New Roman" w:hAnsi="Times New Roman" w:cs="Times New Roman"/>
        </w:rPr>
      </w:pPr>
      <w:r w:rsidRPr="00F203FB">
        <w:rPr>
          <w:rFonts w:ascii="Times New Roman" w:hAnsi="Times New Roman" w:cs="Times New Roman"/>
        </w:rPr>
        <w:t xml:space="preserve">O resumo deve conter a essência do projeto </w:t>
      </w:r>
      <w:r w:rsidR="0030464A">
        <w:rPr>
          <w:rFonts w:ascii="Times New Roman" w:hAnsi="Times New Roman" w:cs="Times New Roman"/>
        </w:rPr>
        <w:t>de IC</w:t>
      </w:r>
      <w:r w:rsidRPr="00F203FB">
        <w:rPr>
          <w:rFonts w:ascii="Times New Roman" w:hAnsi="Times New Roman" w:cs="Times New Roman"/>
        </w:rPr>
        <w:t>, ou seja, deve trazer as linhas gerais, que possibilitem a quem lê um bom entendimento do projeto. Apresentar suscintamente a contextualização, justificativa, lacunas do conhecimento a serem respondidas, objetivo, descrição breve da metodologia e resultados esperados. Deve ser redigido em fonte Times New Roman, tamanho 12, justificado, espaçamento simples de 300 a 400 palavras.</w:t>
      </w:r>
    </w:p>
    <w:p w14:paraId="3F55EF76" w14:textId="77777777" w:rsidR="00F203FB" w:rsidRDefault="00F203FB" w:rsidP="00F203FB">
      <w:pPr>
        <w:jc w:val="both"/>
        <w:rPr>
          <w:rFonts w:ascii="Times New Roman" w:hAnsi="Times New Roman" w:cs="Times New Roman"/>
        </w:rPr>
      </w:pPr>
    </w:p>
    <w:p w14:paraId="1B108648" w14:textId="66AB8340" w:rsidR="00BE78B4" w:rsidRPr="00F203FB" w:rsidRDefault="00BE78B4" w:rsidP="00F203FB">
      <w:pPr>
        <w:jc w:val="both"/>
        <w:rPr>
          <w:rFonts w:ascii="Times New Roman" w:hAnsi="Times New Roman" w:cs="Times New Roman"/>
        </w:rPr>
      </w:pPr>
      <w:r w:rsidRPr="00F203FB">
        <w:rPr>
          <w:rFonts w:ascii="Times New Roman" w:hAnsi="Times New Roman" w:cs="Times New Roman"/>
          <w:b/>
          <w:bCs/>
        </w:rPr>
        <w:t>Palavras-chave</w:t>
      </w:r>
      <w:r w:rsidRPr="00F203FB">
        <w:rPr>
          <w:rFonts w:ascii="Times New Roman" w:hAnsi="Times New Roman" w:cs="Times New Roman"/>
        </w:rPr>
        <w:t>: Inserir de 3 a 4 palavras-chave (descritores) separados por pontos, em ordem alfabética.</w:t>
      </w:r>
      <w:r w:rsidR="00F203FB">
        <w:rPr>
          <w:rFonts w:ascii="Times New Roman" w:hAnsi="Times New Roman" w:cs="Times New Roman"/>
        </w:rPr>
        <w:t xml:space="preserve"> Exemplo: Ciência. </w:t>
      </w:r>
      <w:r w:rsidR="0030464A">
        <w:rPr>
          <w:rFonts w:ascii="Times New Roman" w:hAnsi="Times New Roman" w:cs="Times New Roman"/>
        </w:rPr>
        <w:t>Iniciação Científica</w:t>
      </w:r>
      <w:r w:rsidR="00F203FB">
        <w:rPr>
          <w:rFonts w:ascii="Times New Roman" w:hAnsi="Times New Roman" w:cs="Times New Roman"/>
        </w:rPr>
        <w:t>. Projetos</w:t>
      </w:r>
    </w:p>
    <w:p w14:paraId="7A79384E" w14:textId="77777777" w:rsidR="001D012F" w:rsidRPr="00F203FB" w:rsidRDefault="001D012F" w:rsidP="00F203FB">
      <w:pPr>
        <w:spacing w:line="360" w:lineRule="auto"/>
        <w:jc w:val="both"/>
        <w:rPr>
          <w:rFonts w:ascii="Times New Roman" w:hAnsi="Times New Roman" w:cs="Times New Roman"/>
        </w:rPr>
      </w:pPr>
    </w:p>
    <w:p w14:paraId="5EB06C9B" w14:textId="3DCA5E0A" w:rsidR="001D012F" w:rsidRPr="0030464A" w:rsidRDefault="001D012F" w:rsidP="006C4C9C">
      <w:pPr>
        <w:pStyle w:val="Ttulo2"/>
        <w:numPr>
          <w:ilvl w:val="0"/>
          <w:numId w:val="14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color w:val="365F91" w:themeColor="accent1" w:themeShade="BF"/>
          <w:sz w:val="24"/>
          <w:szCs w:val="24"/>
        </w:rPr>
      </w:pPr>
      <w:r w:rsidRPr="0030464A">
        <w:rPr>
          <w:rFonts w:ascii="Times New Roman" w:eastAsia="Arial Narrow" w:hAnsi="Times New Roman" w:cs="Times New Roman"/>
          <w:color w:val="365F91" w:themeColor="accent1" w:themeShade="BF"/>
          <w:sz w:val="24"/>
          <w:szCs w:val="24"/>
        </w:rPr>
        <w:t>IDENTIFICAÇÃO DO PROBLEMA – INTRODUÇÃO</w:t>
      </w:r>
    </w:p>
    <w:p w14:paraId="7E4C77A1" w14:textId="77777777" w:rsidR="006360A8" w:rsidRPr="006360A8" w:rsidRDefault="006360A8" w:rsidP="006360A8">
      <w:pPr>
        <w:spacing w:line="360" w:lineRule="auto"/>
        <w:ind w:firstLine="567"/>
        <w:jc w:val="both"/>
        <w:rPr>
          <w:rFonts w:ascii="Times New Roman" w:hAnsi="Times New Roman" w:cs="Times New Roman"/>
          <w:caps/>
        </w:rPr>
      </w:pPr>
      <w:r>
        <w:rPr>
          <w:rFonts w:ascii="Times New Roman" w:hAnsi="Times New Roman" w:cs="Times New Roman"/>
        </w:rPr>
        <w:t xml:space="preserve">Neste tópico deve ser apresentado o tema e problematização a ele associado. Realizar a redação do geral para o específico e apresentar ligação com a literatura científica. </w:t>
      </w:r>
    </w:p>
    <w:p w14:paraId="3D548D1C" w14:textId="56965146" w:rsidR="001D012F" w:rsidRPr="00F203FB" w:rsidRDefault="00F203FB" w:rsidP="006360A8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203FB">
        <w:rPr>
          <w:rFonts w:ascii="Times New Roman" w:hAnsi="Times New Roman" w:cs="Times New Roman"/>
        </w:rPr>
        <w:t>O texto deve ser redigido com fonte Times New Roman, tamanho 12.</w:t>
      </w:r>
      <w:r w:rsidR="006360A8">
        <w:rPr>
          <w:rFonts w:ascii="Times New Roman" w:hAnsi="Times New Roman" w:cs="Times New Roman"/>
        </w:rPr>
        <w:t xml:space="preserve"> Espaçamento de 1,5. </w:t>
      </w:r>
      <w:r w:rsidRPr="00F203FB">
        <w:rPr>
          <w:rFonts w:ascii="Times New Roman" w:hAnsi="Times New Roman" w:cs="Times New Roman"/>
        </w:rPr>
        <w:t xml:space="preserve"> As citações seguem a NBR 10520:2023. Todos os autores citados durante o texto precisam constar nas referências.</w:t>
      </w:r>
    </w:p>
    <w:p w14:paraId="1D119F6D" w14:textId="15700FE3" w:rsidR="001D012F" w:rsidRDefault="006360A8" w:rsidP="006360A8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Para mais informações sobre normas de citação acesse: </w:t>
      </w:r>
      <w:hyperlink r:id="rId14" w:history="1">
        <w:r w:rsidRPr="00F93811">
          <w:rPr>
            <w:rStyle w:val="Hyperlink"/>
            <w:rFonts w:ascii="Times New Roman" w:hAnsi="Times New Roman" w:cs="Times New Roman"/>
            <w:position w:val="0"/>
          </w:rPr>
          <w:t>https://uninga.br/wp-content/uploads/2023/09/Normas-para-producao-de-e-book.pdf</w:t>
        </w:r>
      </w:hyperlink>
      <w:r>
        <w:rPr>
          <w:rFonts w:ascii="Times New Roman" w:hAnsi="Times New Roman" w:cs="Times New Roman"/>
        </w:rPr>
        <w:t xml:space="preserve">  (página 2-6).</w:t>
      </w:r>
    </w:p>
    <w:p w14:paraId="2B3D17B6" w14:textId="0BD59435" w:rsidR="003E0AE1" w:rsidRPr="00F203FB" w:rsidRDefault="003E0AE1" w:rsidP="006360A8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14:paraId="3BD9F32D" w14:textId="77777777" w:rsidR="001D012F" w:rsidRPr="00F203FB" w:rsidRDefault="001D012F" w:rsidP="00F203FB">
      <w:pPr>
        <w:spacing w:line="360" w:lineRule="auto"/>
        <w:jc w:val="both"/>
        <w:rPr>
          <w:rFonts w:ascii="Times New Roman" w:hAnsi="Times New Roman" w:cs="Times New Roman"/>
        </w:rPr>
      </w:pPr>
    </w:p>
    <w:p w14:paraId="33E1C08F" w14:textId="4BBBE4DC" w:rsidR="001D012F" w:rsidRPr="0030464A" w:rsidRDefault="001D012F" w:rsidP="006C4C9C">
      <w:pPr>
        <w:pStyle w:val="Ttulo2"/>
        <w:numPr>
          <w:ilvl w:val="0"/>
          <w:numId w:val="14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color w:val="365F91" w:themeColor="accent1" w:themeShade="BF"/>
          <w:sz w:val="24"/>
          <w:szCs w:val="24"/>
        </w:rPr>
      </w:pPr>
      <w:r w:rsidRPr="0030464A">
        <w:rPr>
          <w:rFonts w:ascii="Times New Roman" w:eastAsia="Arial Narrow" w:hAnsi="Times New Roman" w:cs="Times New Roman"/>
          <w:color w:val="365F91" w:themeColor="accent1" w:themeShade="BF"/>
          <w:sz w:val="24"/>
          <w:szCs w:val="24"/>
        </w:rPr>
        <w:t>JUSTIFICATIVA E RELEVÂNCIA</w:t>
      </w:r>
    </w:p>
    <w:p w14:paraId="566BC478" w14:textId="72F7C87E" w:rsidR="006360A8" w:rsidRDefault="006360A8" w:rsidP="006360A8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203FB">
        <w:rPr>
          <w:rFonts w:ascii="Times New Roman" w:hAnsi="Times New Roman" w:cs="Times New Roman"/>
        </w:rPr>
        <w:t>O texto deve ser redigido com fonte Times New Roman, tamanho 12.</w:t>
      </w:r>
      <w:r>
        <w:rPr>
          <w:rFonts w:ascii="Times New Roman" w:hAnsi="Times New Roman" w:cs="Times New Roman"/>
        </w:rPr>
        <w:t xml:space="preserve"> Espaçamento de 1,5. Apresentar a justificativa para o desenvolvimento d</w:t>
      </w:r>
      <w:r w:rsidR="0030464A">
        <w:rPr>
          <w:rFonts w:ascii="Times New Roman" w:hAnsi="Times New Roman" w:cs="Times New Roman"/>
        </w:rPr>
        <w:t>o projeto de IC</w:t>
      </w:r>
      <w:r>
        <w:rPr>
          <w:rFonts w:ascii="Times New Roman" w:hAnsi="Times New Roman" w:cs="Times New Roman"/>
        </w:rPr>
        <w:t>. Apresentar a relevância do tema, originalidade da investigação, lacunas do conhecimento (tema pouco estudado / ampliação de pesquisas anteriores / confirmação de resultados / esclarecimentos de controvérsias).</w:t>
      </w:r>
    </w:p>
    <w:p w14:paraId="2359A76F" w14:textId="77777777" w:rsidR="001D012F" w:rsidRPr="00AB4AD3" w:rsidRDefault="001D012F" w:rsidP="00F64109">
      <w:pPr>
        <w:spacing w:line="360" w:lineRule="auto"/>
      </w:pPr>
    </w:p>
    <w:p w14:paraId="5CDD95DD" w14:textId="19F9D2BA" w:rsidR="001D012F" w:rsidRPr="0030464A" w:rsidRDefault="001D012F" w:rsidP="006C4C9C">
      <w:pPr>
        <w:pStyle w:val="Ttulo2"/>
        <w:numPr>
          <w:ilvl w:val="0"/>
          <w:numId w:val="14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color w:val="365F91" w:themeColor="accent1" w:themeShade="BF"/>
          <w:sz w:val="24"/>
          <w:szCs w:val="24"/>
        </w:rPr>
      </w:pPr>
      <w:r w:rsidRPr="0030464A">
        <w:rPr>
          <w:rFonts w:ascii="Times New Roman" w:eastAsia="Arial Narrow" w:hAnsi="Times New Roman" w:cs="Times New Roman"/>
          <w:color w:val="365F91" w:themeColor="accent1" w:themeShade="BF"/>
          <w:sz w:val="24"/>
          <w:szCs w:val="24"/>
        </w:rPr>
        <w:t>OBJETIVOS</w:t>
      </w:r>
    </w:p>
    <w:p w14:paraId="058B1BF8" w14:textId="7D523D7B" w:rsidR="001D012F" w:rsidRPr="003E0AE1" w:rsidRDefault="006360A8" w:rsidP="006360A8">
      <w:pPr>
        <w:spacing w:line="360" w:lineRule="auto"/>
        <w:rPr>
          <w:rFonts w:ascii="Times New Roman" w:hAnsi="Times New Roman" w:cs="Times New Roman"/>
          <w:b/>
          <w:bCs/>
        </w:rPr>
      </w:pPr>
      <w:r w:rsidRPr="003E0AE1">
        <w:rPr>
          <w:rFonts w:ascii="Times New Roman" w:hAnsi="Times New Roman" w:cs="Times New Roman"/>
          <w:b/>
          <w:bCs/>
        </w:rPr>
        <w:t>Objetivo Geral</w:t>
      </w:r>
    </w:p>
    <w:p w14:paraId="408B6593" w14:textId="394C09F5" w:rsidR="006360A8" w:rsidRDefault="003E0AE1" w:rsidP="006C4C9C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ABC </w:t>
      </w:r>
    </w:p>
    <w:p w14:paraId="418AA0DD" w14:textId="1324E90D" w:rsidR="003E0AE1" w:rsidRPr="0030464A" w:rsidRDefault="003E0AE1" w:rsidP="000C2CBA">
      <w:pPr>
        <w:spacing w:line="360" w:lineRule="auto"/>
        <w:ind w:left="357"/>
        <w:rPr>
          <w:rFonts w:ascii="Times New Roman" w:hAnsi="Times New Roman" w:cs="Times New Roman"/>
          <w:sz w:val="20"/>
          <w:szCs w:val="20"/>
        </w:rPr>
      </w:pPr>
      <w:r w:rsidRPr="0030464A">
        <w:rPr>
          <w:rFonts w:ascii="Times New Roman" w:hAnsi="Times New Roman" w:cs="Times New Roman"/>
          <w:sz w:val="20"/>
          <w:szCs w:val="20"/>
        </w:rPr>
        <w:lastRenderedPageBreak/>
        <w:t>Dicas: Qual é o objetivo principal do estudo? O objetivo foi bem determinado, sem ambiguidade? É específico? O objetivo é relevante? É original? Pode ser alcançado?</w:t>
      </w:r>
    </w:p>
    <w:p w14:paraId="1674405C" w14:textId="5B09003A" w:rsidR="001D012F" w:rsidRPr="003E0AE1" w:rsidRDefault="006360A8" w:rsidP="00F64109">
      <w:pPr>
        <w:spacing w:line="360" w:lineRule="auto"/>
        <w:rPr>
          <w:rFonts w:ascii="Times New Roman" w:hAnsi="Times New Roman" w:cs="Times New Roman"/>
          <w:b/>
          <w:bCs/>
        </w:rPr>
      </w:pPr>
      <w:r w:rsidRPr="003E0AE1">
        <w:rPr>
          <w:rFonts w:ascii="Times New Roman" w:hAnsi="Times New Roman" w:cs="Times New Roman"/>
          <w:b/>
          <w:bCs/>
        </w:rPr>
        <w:t>Objetivos Específicos</w:t>
      </w:r>
    </w:p>
    <w:p w14:paraId="45DA43EF" w14:textId="253B3383" w:rsidR="006360A8" w:rsidRDefault="006360A8" w:rsidP="006C4C9C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</w:p>
    <w:p w14:paraId="74C0BACB" w14:textId="3ED2E079" w:rsidR="006360A8" w:rsidRDefault="006360A8" w:rsidP="006C4C9C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</w:p>
    <w:p w14:paraId="23DC92AE" w14:textId="482A8977" w:rsidR="003E0AE1" w:rsidRPr="003E0AE1" w:rsidRDefault="006360A8" w:rsidP="006C4C9C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0AE1">
        <w:rPr>
          <w:rFonts w:ascii="Times New Roman" w:hAnsi="Times New Roman" w:cs="Times New Roman"/>
        </w:rPr>
        <w:t>C</w:t>
      </w:r>
    </w:p>
    <w:p w14:paraId="4BCABBED" w14:textId="465269D3" w:rsidR="003E0AE1" w:rsidRPr="0030464A" w:rsidRDefault="003E0AE1" w:rsidP="003E0AE1">
      <w:pPr>
        <w:spacing w:line="360" w:lineRule="auto"/>
        <w:ind w:left="360"/>
        <w:rPr>
          <w:rFonts w:ascii="Times New Roman" w:hAnsi="Times New Roman" w:cs="Times New Roman"/>
          <w:sz w:val="20"/>
          <w:szCs w:val="20"/>
        </w:rPr>
      </w:pPr>
      <w:r w:rsidRPr="0030464A">
        <w:rPr>
          <w:rFonts w:ascii="Times New Roman" w:hAnsi="Times New Roman" w:cs="Times New Roman"/>
          <w:sz w:val="20"/>
          <w:szCs w:val="20"/>
        </w:rPr>
        <w:t>Dica: Há objetivos secundários? São relevantes? Podem ser alcançados?</w:t>
      </w:r>
    </w:p>
    <w:p w14:paraId="782B89A2" w14:textId="77777777" w:rsidR="003E0AE1" w:rsidRPr="003E0AE1" w:rsidRDefault="003E0AE1" w:rsidP="003E0AE1">
      <w:pPr>
        <w:spacing w:line="360" w:lineRule="auto"/>
        <w:ind w:left="360"/>
        <w:rPr>
          <w:rFonts w:ascii="Times New Roman" w:hAnsi="Times New Roman" w:cs="Times New Roman"/>
        </w:rPr>
      </w:pPr>
    </w:p>
    <w:p w14:paraId="581E39F2" w14:textId="0C849DA3" w:rsidR="00B12472" w:rsidRPr="0030464A" w:rsidRDefault="00B12472" w:rsidP="006C4C9C">
      <w:pPr>
        <w:pStyle w:val="Ttulo2"/>
        <w:numPr>
          <w:ilvl w:val="0"/>
          <w:numId w:val="14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color w:val="365F91" w:themeColor="accent1" w:themeShade="BF"/>
          <w:sz w:val="24"/>
          <w:szCs w:val="24"/>
        </w:rPr>
      </w:pPr>
      <w:r w:rsidRPr="0030464A">
        <w:rPr>
          <w:rFonts w:ascii="Times New Roman" w:eastAsia="Arial Narrow" w:hAnsi="Times New Roman" w:cs="Times New Roman"/>
          <w:color w:val="365F91" w:themeColor="accent1" w:themeShade="BF"/>
          <w:sz w:val="24"/>
          <w:szCs w:val="24"/>
        </w:rPr>
        <w:t>MATERIAS E MÉTODOS</w:t>
      </w:r>
    </w:p>
    <w:p w14:paraId="139A4C06" w14:textId="020DDC0E" w:rsidR="000C2CBA" w:rsidRPr="000C2CBA" w:rsidRDefault="000C2CBA" w:rsidP="000C2CBA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seção </w:t>
      </w:r>
      <w:r w:rsidRPr="000C2CBA">
        <w:rPr>
          <w:rFonts w:ascii="Times New Roman" w:hAnsi="Times New Roman" w:cs="Times New Roman"/>
        </w:rPr>
        <w:t xml:space="preserve">"Materiais e Métodos" de um projeto de pesquisa descreve detalhadamente como </w:t>
      </w:r>
      <w:r w:rsidR="0030464A">
        <w:rPr>
          <w:rFonts w:ascii="Times New Roman" w:hAnsi="Times New Roman" w:cs="Times New Roman"/>
        </w:rPr>
        <w:t>o projeto</w:t>
      </w:r>
      <w:r w:rsidRPr="000C2CB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será</w:t>
      </w:r>
      <w:r w:rsidRPr="000C2CBA">
        <w:rPr>
          <w:rFonts w:ascii="Times New Roman" w:hAnsi="Times New Roman" w:cs="Times New Roman"/>
        </w:rPr>
        <w:t xml:space="preserve"> conduzido, permitindo que outros pesquisadores reproduzam os experimentos e obtenham resultados semelhantes. Essa seção é crucial para a validade e replicabilidade do seu trabalho</w:t>
      </w:r>
      <w:r w:rsidR="00172660">
        <w:rPr>
          <w:rFonts w:ascii="Times New Roman" w:hAnsi="Times New Roman" w:cs="Times New Roman"/>
        </w:rPr>
        <w:t xml:space="preserve"> e deve incluir:</w:t>
      </w:r>
    </w:p>
    <w:p w14:paraId="7747919B" w14:textId="7DFC2A5C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Desenho Experimental:</w:t>
      </w:r>
    </w:p>
    <w:p w14:paraId="0FA9CBDE" w14:textId="66069F2C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Descreva o tipo de pesquisa (experimental, observacional, qualitativa, quantitativa).</w:t>
      </w:r>
    </w:p>
    <w:p w14:paraId="7FFEAE21" w14:textId="2D151A38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Especifique o período de estudo (se aplicável).</w:t>
      </w:r>
    </w:p>
    <w:p w14:paraId="2F98E7A0" w14:textId="77777777" w:rsidR="00172660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Participantes ou Amostra:</w:t>
      </w:r>
    </w:p>
    <w:p w14:paraId="38D7F6A3" w14:textId="321A220C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Detalhe as características dos participantes (idade, gênero, critérios de inclusão/exclusão).</w:t>
      </w:r>
    </w:p>
    <w:p w14:paraId="19160102" w14:textId="20945217" w:rsid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Explique como os participantes foram recrutados.</w:t>
      </w:r>
    </w:p>
    <w:p w14:paraId="50D393E1" w14:textId="7E9BC7CD" w:rsidR="00172660" w:rsidRPr="000C2CBA" w:rsidRDefault="00172660" w:rsidP="000C2CB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Apresente o cálculo amostral.</w:t>
      </w:r>
    </w:p>
    <w:p w14:paraId="7C315A5A" w14:textId="3E5BC817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Variáveis:</w:t>
      </w:r>
    </w:p>
    <w:p w14:paraId="0C642A7B" w14:textId="2DD64AB7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Liste e defina todas as variáveis independentes e dependentes.</w:t>
      </w:r>
    </w:p>
    <w:p w14:paraId="79BE66DB" w14:textId="5C5D5A0C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Especifique as variáveis de controle.</w:t>
      </w:r>
    </w:p>
    <w:p w14:paraId="07D0D757" w14:textId="77777777" w:rsidR="00172660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Instrumentos de Coleta de Dados:</w:t>
      </w:r>
    </w:p>
    <w:p w14:paraId="65B13F71" w14:textId="7873A6BF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Descreva os instrumentos utilizados para coletar dados (questionários, entrevistas, escalas, dispositivos).</w:t>
      </w:r>
    </w:p>
    <w:p w14:paraId="5BDBB03C" w14:textId="03329E81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Forneça informações sobre a validade e confiabilidade dos instrumentos, se aplicável.</w:t>
      </w:r>
    </w:p>
    <w:p w14:paraId="5245D48C" w14:textId="471290F9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Procedimentos:</w:t>
      </w:r>
    </w:p>
    <w:p w14:paraId="5BF7E2D0" w14:textId="6D2CB576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Forneça uma descrição passo a passo de como o estudo foi conduzido.</w:t>
      </w:r>
    </w:p>
    <w:p w14:paraId="4FC52B3D" w14:textId="7D9C4237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Detalhe a ordem das atividades e a duração de cada uma.</w:t>
      </w:r>
    </w:p>
    <w:p w14:paraId="00179A79" w14:textId="53F24E0B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Análise Estatística:</w:t>
      </w:r>
    </w:p>
    <w:p w14:paraId="248DD0A7" w14:textId="58767103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Explique as técnicas estatísticas utilizadas para analisar os dados.</w:t>
      </w:r>
    </w:p>
    <w:p w14:paraId="6F8A4F16" w14:textId="6572FF40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lastRenderedPageBreak/>
        <w:t>- Selecione um nível de significância (por exemplo, 0,05) e justifique a escolha.</w:t>
      </w:r>
    </w:p>
    <w:p w14:paraId="7CF38A51" w14:textId="0E3C89DC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Considerações Éticas:</w:t>
      </w:r>
    </w:p>
    <w:p w14:paraId="260E4B8D" w14:textId="3FEF896D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Discuta qualquer consideração ética, como aprovação do comitê de ética, consentimento informado e proteção da privacidade dos participantes.</w:t>
      </w:r>
    </w:p>
    <w:p w14:paraId="60508263" w14:textId="292467C9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Limitações do Estudo:</w:t>
      </w:r>
    </w:p>
    <w:p w14:paraId="0BA6F38C" w14:textId="552B35BE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Identifique possíveis limitações que possam afetar a interpretação dos resultados.</w:t>
      </w:r>
    </w:p>
    <w:p w14:paraId="2CF2FB67" w14:textId="30265C08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Validade e Confiabilidade:</w:t>
      </w:r>
    </w:p>
    <w:p w14:paraId="00A376FD" w14:textId="344CB647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Explique as medidas tomadas para garantir a validade interna e externa, bem como a confiabilidade do estudo.</w:t>
      </w:r>
    </w:p>
    <w:p w14:paraId="0BBF31AF" w14:textId="77777777" w:rsidR="00B12472" w:rsidRPr="00AB4AD3" w:rsidRDefault="00B12472" w:rsidP="00F64109">
      <w:pPr>
        <w:spacing w:line="360" w:lineRule="auto"/>
      </w:pPr>
    </w:p>
    <w:p w14:paraId="6C4586DD" w14:textId="0E743EFE" w:rsidR="00B12472" w:rsidRPr="00AB4AD3" w:rsidRDefault="00B12472" w:rsidP="006C4C9C">
      <w:pPr>
        <w:pStyle w:val="Ttulo2"/>
        <w:numPr>
          <w:ilvl w:val="0"/>
          <w:numId w:val="14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sz w:val="24"/>
          <w:szCs w:val="24"/>
        </w:rPr>
      </w:pPr>
      <w:r w:rsidRPr="00AB4AD3">
        <w:rPr>
          <w:rFonts w:ascii="Times New Roman" w:eastAsia="Arial Narrow" w:hAnsi="Times New Roman" w:cs="Times New Roman"/>
          <w:sz w:val="24"/>
          <w:szCs w:val="24"/>
        </w:rPr>
        <w:t>CRONOGRAMA</w:t>
      </w:r>
    </w:p>
    <w:p w14:paraId="7AF21847" w14:textId="3BC663AE" w:rsidR="00172660" w:rsidRPr="00172660" w:rsidRDefault="00172660" w:rsidP="00172660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172660">
        <w:rPr>
          <w:rFonts w:ascii="Times New Roman" w:hAnsi="Times New Roman" w:cs="Times New Roman"/>
        </w:rPr>
        <w:t>O cronograma de um projeto de pesquisa é um documento que delineia as atividades a serem realizadas ao longo do tempo</w:t>
      </w:r>
      <w:r w:rsidR="00A8063D">
        <w:rPr>
          <w:rFonts w:ascii="Times New Roman" w:hAnsi="Times New Roman" w:cs="Times New Roman"/>
        </w:rPr>
        <w:t xml:space="preserve"> (Para fazer o seu cronograma, escolha o modelo 1 ou 2)</w:t>
      </w:r>
      <w:r w:rsidRPr="00172660">
        <w:rPr>
          <w:rFonts w:ascii="Times New Roman" w:hAnsi="Times New Roman" w:cs="Times New Roman"/>
        </w:rPr>
        <w:t>. Ele ajuda a visualizar a sequência de tarefas, os prazos e a interdependência entre as atividades. Aqui estão alguns elementos-chave:</w:t>
      </w:r>
    </w:p>
    <w:p w14:paraId="093EEA5E" w14:textId="77777777" w:rsidR="00172660" w:rsidRDefault="00172660" w:rsidP="006C4C9C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</w:rPr>
      </w:pPr>
      <w:r w:rsidRPr="00172660">
        <w:rPr>
          <w:rFonts w:ascii="Times New Roman" w:hAnsi="Times New Roman" w:cs="Times New Roman"/>
        </w:rPr>
        <w:t>Enumere todas as atividades necessárias para conduzir o projeto, desde a revisão da literatura até a análise dos resultados.</w:t>
      </w:r>
    </w:p>
    <w:p w14:paraId="0347C5B2" w14:textId="77777777" w:rsidR="00172660" w:rsidRDefault="00172660" w:rsidP="006C4C9C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</w:rPr>
      </w:pPr>
      <w:r w:rsidRPr="00172660">
        <w:rPr>
          <w:rFonts w:ascii="Times New Roman" w:hAnsi="Times New Roman" w:cs="Times New Roman"/>
        </w:rPr>
        <w:t>Estabeleça a ordem lógica em que as atividades serão realizadas. Algumas podem ocorrer simultaneamente, enquanto outras são dependentes umas das outras.</w:t>
      </w:r>
    </w:p>
    <w:p w14:paraId="1D3008B3" w14:textId="77777777" w:rsidR="00172660" w:rsidRDefault="00172660" w:rsidP="006C4C9C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</w:rPr>
      </w:pPr>
      <w:r w:rsidRPr="00172660">
        <w:rPr>
          <w:rFonts w:ascii="Times New Roman" w:hAnsi="Times New Roman" w:cs="Times New Roman"/>
        </w:rPr>
        <w:t>Estime o tempo necessário para concluir cada atividade. Isso ajuda a determinar a duração total do projet</w:t>
      </w:r>
      <w:r>
        <w:rPr>
          <w:rFonts w:ascii="Times New Roman" w:hAnsi="Times New Roman" w:cs="Times New Roman"/>
        </w:rPr>
        <w:t>o.</w:t>
      </w:r>
    </w:p>
    <w:p w14:paraId="68DE145D" w14:textId="7F633D35" w:rsidR="00172660" w:rsidRDefault="00172660" w:rsidP="006C4C9C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</w:rPr>
      </w:pPr>
      <w:r w:rsidRPr="00172660">
        <w:rPr>
          <w:rFonts w:ascii="Times New Roman" w:hAnsi="Times New Roman" w:cs="Times New Roman"/>
        </w:rPr>
        <w:t>Defina prazos para cada atividade e identifique marcos importantes no desenvolvimento do projeto.</w:t>
      </w:r>
    </w:p>
    <w:p w14:paraId="52B24C80" w14:textId="61212F47" w:rsidR="009928F0" w:rsidRDefault="00A8063D" w:rsidP="009928F0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Modelo</w:t>
      </w:r>
      <w:r w:rsidR="009928F0">
        <w:rPr>
          <w:rFonts w:ascii="Times New Roman" w:hAnsi="Times New Roman" w:cs="Times New Roman"/>
        </w:rPr>
        <w:t xml:space="preserve"> (1)</w:t>
      </w:r>
    </w:p>
    <w:tbl>
      <w:tblPr>
        <w:tblStyle w:val="Tabelacomgrade"/>
        <w:tblW w:w="9051" w:type="dxa"/>
        <w:tblLayout w:type="fixed"/>
        <w:tblLook w:val="04A0" w:firstRow="1" w:lastRow="0" w:firstColumn="1" w:lastColumn="0" w:noHBand="0" w:noVBand="1"/>
      </w:tblPr>
      <w:tblGrid>
        <w:gridCol w:w="2875"/>
        <w:gridCol w:w="450"/>
        <w:gridCol w:w="450"/>
        <w:gridCol w:w="450"/>
        <w:gridCol w:w="450"/>
        <w:gridCol w:w="450"/>
        <w:gridCol w:w="450"/>
        <w:gridCol w:w="450"/>
        <w:gridCol w:w="540"/>
        <w:gridCol w:w="450"/>
        <w:gridCol w:w="511"/>
        <w:gridCol w:w="402"/>
        <w:gridCol w:w="403"/>
        <w:gridCol w:w="720"/>
      </w:tblGrid>
      <w:tr w:rsidR="00A8063D" w:rsidRPr="00A8063D" w14:paraId="54AC2DF3" w14:textId="77777777" w:rsidTr="00A8063D">
        <w:tc>
          <w:tcPr>
            <w:tcW w:w="2875" w:type="dxa"/>
          </w:tcPr>
          <w:p w14:paraId="37CC0E18" w14:textId="3F695E8B" w:rsidR="00A8063D" w:rsidRPr="00A8063D" w:rsidRDefault="00A8063D" w:rsidP="00A8063D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50" w:type="dxa"/>
            <w:gridSpan w:val="5"/>
          </w:tcPr>
          <w:p w14:paraId="3B1226AA" w14:textId="7A0E87A1" w:rsidR="00A8063D" w:rsidRPr="00A8063D" w:rsidRDefault="00A8063D" w:rsidP="00A8063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063D">
              <w:rPr>
                <w:rFonts w:ascii="Times New Roman" w:hAnsi="Times New Roman" w:cs="Times New Roman"/>
                <w:b/>
                <w:bCs/>
              </w:rPr>
              <w:t>2024</w:t>
            </w:r>
          </w:p>
        </w:tc>
        <w:tc>
          <w:tcPr>
            <w:tcW w:w="3206" w:type="dxa"/>
            <w:gridSpan w:val="7"/>
          </w:tcPr>
          <w:p w14:paraId="1C641560" w14:textId="5DFDC4E5" w:rsidR="00A8063D" w:rsidRPr="00A8063D" w:rsidRDefault="00A8063D" w:rsidP="00A8063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063D">
              <w:rPr>
                <w:rFonts w:ascii="Times New Roman" w:hAnsi="Times New Roman" w:cs="Times New Roman"/>
                <w:b/>
                <w:bCs/>
              </w:rPr>
              <w:t>2025</w:t>
            </w:r>
          </w:p>
        </w:tc>
        <w:tc>
          <w:tcPr>
            <w:tcW w:w="720" w:type="dxa"/>
          </w:tcPr>
          <w:p w14:paraId="4694C73C" w14:textId="77777777" w:rsidR="00A8063D" w:rsidRPr="00A8063D" w:rsidRDefault="00A8063D" w:rsidP="00A8063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8063D" w14:paraId="366E4D75" w14:textId="77777777" w:rsidTr="00A8063D">
        <w:tc>
          <w:tcPr>
            <w:tcW w:w="2875" w:type="dxa"/>
          </w:tcPr>
          <w:p w14:paraId="6C6BA55B" w14:textId="185EF319" w:rsidR="0030464A" w:rsidRDefault="0030464A" w:rsidP="00A8063D">
            <w:pPr>
              <w:jc w:val="both"/>
              <w:rPr>
                <w:rFonts w:ascii="Times New Roman" w:hAnsi="Times New Roman" w:cs="Times New Roman"/>
              </w:rPr>
            </w:pPr>
            <w:r w:rsidRPr="00E40136">
              <w:rPr>
                <w:rFonts w:ascii="Times New Roman" w:hAnsi="Times New Roman"/>
                <w:b/>
                <w:sz w:val="22"/>
                <w:szCs w:val="22"/>
              </w:rPr>
              <w:t>Atividades</w:t>
            </w:r>
          </w:p>
        </w:tc>
        <w:tc>
          <w:tcPr>
            <w:tcW w:w="450" w:type="dxa"/>
          </w:tcPr>
          <w:p w14:paraId="78B38B57" w14:textId="7BDC272C" w:rsidR="0030464A" w:rsidRDefault="0030464A" w:rsidP="00A806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A.</w:t>
            </w:r>
          </w:p>
        </w:tc>
        <w:tc>
          <w:tcPr>
            <w:tcW w:w="450" w:type="dxa"/>
          </w:tcPr>
          <w:p w14:paraId="1AF58F67" w14:textId="37D2E35D" w:rsidR="0030464A" w:rsidRDefault="0030464A" w:rsidP="00A806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</w:t>
            </w:r>
          </w:p>
        </w:tc>
        <w:tc>
          <w:tcPr>
            <w:tcW w:w="450" w:type="dxa"/>
          </w:tcPr>
          <w:p w14:paraId="598B3390" w14:textId="52599ADB" w:rsidR="0030464A" w:rsidRDefault="0030464A" w:rsidP="00A806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O.</w:t>
            </w:r>
          </w:p>
        </w:tc>
        <w:tc>
          <w:tcPr>
            <w:tcW w:w="450" w:type="dxa"/>
          </w:tcPr>
          <w:p w14:paraId="4C4610A6" w14:textId="76A58949" w:rsidR="0030464A" w:rsidRDefault="0030464A" w:rsidP="00A806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N.</w:t>
            </w:r>
          </w:p>
        </w:tc>
        <w:tc>
          <w:tcPr>
            <w:tcW w:w="450" w:type="dxa"/>
          </w:tcPr>
          <w:p w14:paraId="36F99B61" w14:textId="13568607" w:rsidR="0030464A" w:rsidRDefault="0030464A" w:rsidP="00A806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D.</w:t>
            </w:r>
          </w:p>
        </w:tc>
        <w:tc>
          <w:tcPr>
            <w:tcW w:w="450" w:type="dxa"/>
          </w:tcPr>
          <w:p w14:paraId="20CAA15F" w14:textId="03162B3E" w:rsidR="0030464A" w:rsidRDefault="0030464A" w:rsidP="00A806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J.</w:t>
            </w:r>
          </w:p>
        </w:tc>
        <w:tc>
          <w:tcPr>
            <w:tcW w:w="450" w:type="dxa"/>
          </w:tcPr>
          <w:p w14:paraId="189D77C8" w14:textId="158013B2" w:rsidR="0030464A" w:rsidRDefault="0030464A" w:rsidP="00A806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F.</w:t>
            </w:r>
          </w:p>
        </w:tc>
        <w:tc>
          <w:tcPr>
            <w:tcW w:w="540" w:type="dxa"/>
          </w:tcPr>
          <w:p w14:paraId="6C08E4F5" w14:textId="6BFC53DF" w:rsidR="0030464A" w:rsidRDefault="0030464A" w:rsidP="00A806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M.</w:t>
            </w:r>
          </w:p>
        </w:tc>
        <w:tc>
          <w:tcPr>
            <w:tcW w:w="450" w:type="dxa"/>
          </w:tcPr>
          <w:p w14:paraId="2C4478C6" w14:textId="59D14C6C" w:rsidR="0030464A" w:rsidRDefault="0030464A" w:rsidP="00A806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A.</w:t>
            </w:r>
          </w:p>
        </w:tc>
        <w:tc>
          <w:tcPr>
            <w:tcW w:w="511" w:type="dxa"/>
          </w:tcPr>
          <w:p w14:paraId="59DA21D0" w14:textId="4C9219F7" w:rsidR="0030464A" w:rsidRDefault="0030464A" w:rsidP="00A806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M.</w:t>
            </w:r>
          </w:p>
        </w:tc>
        <w:tc>
          <w:tcPr>
            <w:tcW w:w="402" w:type="dxa"/>
          </w:tcPr>
          <w:p w14:paraId="20501942" w14:textId="08211B38" w:rsidR="0030464A" w:rsidRDefault="0030464A" w:rsidP="00A806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J.</w:t>
            </w:r>
          </w:p>
        </w:tc>
        <w:tc>
          <w:tcPr>
            <w:tcW w:w="403" w:type="dxa"/>
          </w:tcPr>
          <w:p w14:paraId="3BE5B3A5" w14:textId="3F864ECF" w:rsidR="0030464A" w:rsidRDefault="0030464A" w:rsidP="00A806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J.</w:t>
            </w:r>
          </w:p>
        </w:tc>
        <w:tc>
          <w:tcPr>
            <w:tcW w:w="720" w:type="dxa"/>
          </w:tcPr>
          <w:p w14:paraId="7629A365" w14:textId="00E55A08" w:rsidR="0030464A" w:rsidRDefault="0030464A" w:rsidP="00A806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C.H.</w:t>
            </w:r>
          </w:p>
        </w:tc>
      </w:tr>
      <w:tr w:rsidR="00A8063D" w14:paraId="6708AF80" w14:textId="77777777" w:rsidTr="00A8063D">
        <w:tc>
          <w:tcPr>
            <w:tcW w:w="2875" w:type="dxa"/>
          </w:tcPr>
          <w:p w14:paraId="409E4D68" w14:textId="2B26A3B2" w:rsidR="00A8063D" w:rsidRDefault="00A8063D" w:rsidP="00A8063D">
            <w:pPr>
              <w:jc w:val="both"/>
              <w:rPr>
                <w:rFonts w:ascii="Times New Roman" w:hAnsi="Times New Roman" w:cs="Times New Roman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Submissão do Projeto ao CEUA</w:t>
            </w:r>
          </w:p>
        </w:tc>
        <w:tc>
          <w:tcPr>
            <w:tcW w:w="450" w:type="dxa"/>
          </w:tcPr>
          <w:p w14:paraId="140C68B3" w14:textId="0462B869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450" w:type="dxa"/>
          </w:tcPr>
          <w:p w14:paraId="3B194D4E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54B77E9A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1E80CEE9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4E8E88E0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4D25D71C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3FBA2FED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14:paraId="64CD805F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3AC29E38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1" w:type="dxa"/>
          </w:tcPr>
          <w:p w14:paraId="573C9EC9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" w:type="dxa"/>
          </w:tcPr>
          <w:p w14:paraId="4BA47A0F" w14:textId="57531D19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dxa"/>
          </w:tcPr>
          <w:p w14:paraId="7FEB60A5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03E799EC" w14:textId="55A0E044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A8063D" w14:paraId="135EC216" w14:textId="77777777" w:rsidTr="00A8063D">
        <w:tc>
          <w:tcPr>
            <w:tcW w:w="2875" w:type="dxa"/>
          </w:tcPr>
          <w:p w14:paraId="5341A740" w14:textId="4ACE7398" w:rsidR="00A8063D" w:rsidRDefault="00A8063D" w:rsidP="00A8063D">
            <w:pPr>
              <w:jc w:val="both"/>
              <w:rPr>
                <w:rFonts w:ascii="Times New Roman" w:hAnsi="Times New Roman" w:cs="Times New Roman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Implantação do experimento</w:t>
            </w:r>
          </w:p>
        </w:tc>
        <w:tc>
          <w:tcPr>
            <w:tcW w:w="450" w:type="dxa"/>
          </w:tcPr>
          <w:p w14:paraId="18BA35B8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3AAB83CC" w14:textId="6D356954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450" w:type="dxa"/>
          </w:tcPr>
          <w:p w14:paraId="60EC0C8A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5AA9E565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42D236AC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15883C4E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267E2B51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14:paraId="515097FE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1BE3D5C0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1" w:type="dxa"/>
          </w:tcPr>
          <w:p w14:paraId="0E8BDE80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" w:type="dxa"/>
          </w:tcPr>
          <w:p w14:paraId="26E38D5F" w14:textId="6EEB6373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dxa"/>
          </w:tcPr>
          <w:p w14:paraId="02B34A2F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3331AA4B" w14:textId="06B17FED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A8063D" w14:paraId="557DC33E" w14:textId="77777777" w:rsidTr="00A8063D">
        <w:tc>
          <w:tcPr>
            <w:tcW w:w="2875" w:type="dxa"/>
          </w:tcPr>
          <w:p w14:paraId="3548915F" w14:textId="43745BDE" w:rsidR="00A8063D" w:rsidRDefault="00A8063D" w:rsidP="00A8063D">
            <w:pPr>
              <w:jc w:val="both"/>
              <w:rPr>
                <w:rFonts w:ascii="Times New Roman" w:hAnsi="Times New Roman" w:cs="Times New Roman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 xml:space="preserve">Estabelecimento dos grupos (1ª pesagem) </w:t>
            </w:r>
          </w:p>
        </w:tc>
        <w:tc>
          <w:tcPr>
            <w:tcW w:w="450" w:type="dxa"/>
          </w:tcPr>
          <w:p w14:paraId="3BFDB903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0FAF7738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597D4BA0" w14:textId="61F52F36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450" w:type="dxa"/>
          </w:tcPr>
          <w:p w14:paraId="36CB2061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29A5E841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5CCBD63C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12E6A6B9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14:paraId="3596C267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73ACAFEC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1" w:type="dxa"/>
          </w:tcPr>
          <w:p w14:paraId="42E5EE04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" w:type="dxa"/>
          </w:tcPr>
          <w:p w14:paraId="09E8DDE8" w14:textId="3614D43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dxa"/>
          </w:tcPr>
          <w:p w14:paraId="4595C793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1E163862" w14:textId="2E612890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A8063D" w14:paraId="0FA13C6C" w14:textId="77777777" w:rsidTr="00A8063D">
        <w:tc>
          <w:tcPr>
            <w:tcW w:w="2875" w:type="dxa"/>
          </w:tcPr>
          <w:p w14:paraId="54B811D7" w14:textId="0B811082" w:rsidR="00A8063D" w:rsidRDefault="00A8063D" w:rsidP="00A8063D">
            <w:pPr>
              <w:jc w:val="both"/>
              <w:rPr>
                <w:rFonts w:ascii="Times New Roman" w:hAnsi="Times New Roman" w:cs="Times New Roman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Acompanhamento do experimento.</w:t>
            </w:r>
          </w:p>
        </w:tc>
        <w:tc>
          <w:tcPr>
            <w:tcW w:w="450" w:type="dxa"/>
          </w:tcPr>
          <w:p w14:paraId="349149A9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44C3A918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213AC940" w14:textId="7162FBB4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450" w:type="dxa"/>
          </w:tcPr>
          <w:p w14:paraId="67475352" w14:textId="7D5F163B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450" w:type="dxa"/>
          </w:tcPr>
          <w:p w14:paraId="36545E09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5DA852AA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1D7823F8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14:paraId="25089D43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5685E7B5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1" w:type="dxa"/>
          </w:tcPr>
          <w:p w14:paraId="6A16F8D2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" w:type="dxa"/>
          </w:tcPr>
          <w:p w14:paraId="0E5489FA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dxa"/>
          </w:tcPr>
          <w:p w14:paraId="5C3DEEB2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4EFB0951" w14:textId="0CBC6A3E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A8063D" w14:paraId="37C0C8FE" w14:textId="77777777" w:rsidTr="00A8063D">
        <w:tc>
          <w:tcPr>
            <w:tcW w:w="2875" w:type="dxa"/>
          </w:tcPr>
          <w:p w14:paraId="3797C677" w14:textId="3E8E0CD2" w:rsidR="00A8063D" w:rsidRDefault="00A8063D" w:rsidP="00A8063D">
            <w:pPr>
              <w:jc w:val="both"/>
              <w:rPr>
                <w:rFonts w:ascii="Times New Roman" w:hAnsi="Times New Roman" w:cs="Times New Roman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2ª pesagem</w:t>
            </w:r>
          </w:p>
        </w:tc>
        <w:tc>
          <w:tcPr>
            <w:tcW w:w="450" w:type="dxa"/>
          </w:tcPr>
          <w:p w14:paraId="54A584CB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6CE4371C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0A23256F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015FDB56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556E14B5" w14:textId="6A8EB88A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450" w:type="dxa"/>
          </w:tcPr>
          <w:p w14:paraId="7B1D52DF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2F0128A1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14:paraId="5A806674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0AE7524D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1" w:type="dxa"/>
          </w:tcPr>
          <w:p w14:paraId="674D0580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" w:type="dxa"/>
          </w:tcPr>
          <w:p w14:paraId="10D8DBD1" w14:textId="581E0B09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dxa"/>
          </w:tcPr>
          <w:p w14:paraId="6A758C02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3A891393" w14:textId="692B2C6C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A8063D" w14:paraId="45287897" w14:textId="77777777" w:rsidTr="00A8063D">
        <w:tc>
          <w:tcPr>
            <w:tcW w:w="2875" w:type="dxa"/>
          </w:tcPr>
          <w:p w14:paraId="79EB82E6" w14:textId="46442096" w:rsidR="00A8063D" w:rsidRDefault="00A8063D" w:rsidP="00A8063D">
            <w:pPr>
              <w:jc w:val="both"/>
              <w:rPr>
                <w:rFonts w:ascii="Times New Roman" w:hAnsi="Times New Roman" w:cs="Times New Roman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Escrita da introdução e materiais e métodos</w:t>
            </w:r>
          </w:p>
        </w:tc>
        <w:tc>
          <w:tcPr>
            <w:tcW w:w="450" w:type="dxa"/>
          </w:tcPr>
          <w:p w14:paraId="5B09AE75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1D76B6EB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6E5404E0" w14:textId="35AB53CF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284BE55C" w14:textId="222175B4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450" w:type="dxa"/>
          </w:tcPr>
          <w:p w14:paraId="02AAC820" w14:textId="78AD4025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450" w:type="dxa"/>
          </w:tcPr>
          <w:p w14:paraId="6CCC34F6" w14:textId="2982CFC4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450" w:type="dxa"/>
          </w:tcPr>
          <w:p w14:paraId="7118AA31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14:paraId="5A460F10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4CBCBCFE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1" w:type="dxa"/>
          </w:tcPr>
          <w:p w14:paraId="7FAB307D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" w:type="dxa"/>
          </w:tcPr>
          <w:p w14:paraId="657031E8" w14:textId="139A35EF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dxa"/>
          </w:tcPr>
          <w:p w14:paraId="1C376CEC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155A52D5" w14:textId="105DF600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A8063D" w14:paraId="333B0AE2" w14:textId="77777777" w:rsidTr="00A8063D">
        <w:tc>
          <w:tcPr>
            <w:tcW w:w="2875" w:type="dxa"/>
          </w:tcPr>
          <w:p w14:paraId="3CA71013" w14:textId="339FB05B" w:rsidR="00A8063D" w:rsidRDefault="00A8063D" w:rsidP="00A8063D">
            <w:pPr>
              <w:jc w:val="both"/>
              <w:rPr>
                <w:rFonts w:ascii="Times New Roman" w:hAnsi="Times New Roman" w:cs="Times New Roman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Análise dos dados</w:t>
            </w:r>
          </w:p>
        </w:tc>
        <w:tc>
          <w:tcPr>
            <w:tcW w:w="450" w:type="dxa"/>
          </w:tcPr>
          <w:p w14:paraId="70206CDC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26FD2A76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5952B221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54887DD8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1350A9DA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1890D6A1" w14:textId="4A09C9AB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0786AE71" w14:textId="5BF8684C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540" w:type="dxa"/>
          </w:tcPr>
          <w:p w14:paraId="54DED142" w14:textId="63C607EB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450" w:type="dxa"/>
          </w:tcPr>
          <w:p w14:paraId="030EB143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1" w:type="dxa"/>
          </w:tcPr>
          <w:p w14:paraId="65B31A79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" w:type="dxa"/>
          </w:tcPr>
          <w:p w14:paraId="230B8A93" w14:textId="1E13C740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dxa"/>
          </w:tcPr>
          <w:p w14:paraId="0CCFE220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1E22AC5C" w14:textId="14D1BA10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A8063D" w14:paraId="1E089E01" w14:textId="77777777" w:rsidTr="00A8063D">
        <w:tc>
          <w:tcPr>
            <w:tcW w:w="2875" w:type="dxa"/>
          </w:tcPr>
          <w:p w14:paraId="7B1D422F" w14:textId="0325F976" w:rsidR="00A8063D" w:rsidRDefault="00A8063D" w:rsidP="00A8063D">
            <w:pPr>
              <w:jc w:val="both"/>
              <w:rPr>
                <w:rFonts w:ascii="Times New Roman" w:hAnsi="Times New Roman" w:cs="Times New Roman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Escrita dos resultados e conclusão</w:t>
            </w:r>
          </w:p>
        </w:tc>
        <w:tc>
          <w:tcPr>
            <w:tcW w:w="450" w:type="dxa"/>
          </w:tcPr>
          <w:p w14:paraId="2C810D38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6DE4F8D4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042AD4E8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7A366D5E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150EABFB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6EE88756" w14:textId="3821D914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699CCF32" w14:textId="2F540FB8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540" w:type="dxa"/>
          </w:tcPr>
          <w:p w14:paraId="3FC5B32A" w14:textId="46EBDEEF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450" w:type="dxa"/>
          </w:tcPr>
          <w:p w14:paraId="1E7731B8" w14:textId="61D44F8A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511" w:type="dxa"/>
          </w:tcPr>
          <w:p w14:paraId="5DBB230E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" w:type="dxa"/>
          </w:tcPr>
          <w:p w14:paraId="6F3CA74D" w14:textId="77CFA94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dxa"/>
          </w:tcPr>
          <w:p w14:paraId="04EB1F4D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4B1C76DB" w14:textId="23B6F701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A8063D" w14:paraId="48DBB81E" w14:textId="77777777" w:rsidTr="00A8063D">
        <w:tc>
          <w:tcPr>
            <w:tcW w:w="2875" w:type="dxa"/>
          </w:tcPr>
          <w:p w14:paraId="7636DBA2" w14:textId="30333D2D" w:rsidR="00A8063D" w:rsidRPr="008305EA" w:rsidRDefault="00A8063D" w:rsidP="00A8063D">
            <w:pPr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Formatação do artigo científico</w:t>
            </w:r>
          </w:p>
        </w:tc>
        <w:tc>
          <w:tcPr>
            <w:tcW w:w="450" w:type="dxa"/>
          </w:tcPr>
          <w:p w14:paraId="3194C7D2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33C28168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47EB3C83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267D3D3E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2DA32A39" w14:textId="77777777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</w:tcPr>
          <w:p w14:paraId="6797971C" w14:textId="77777777" w:rsidR="00A8063D" w:rsidRPr="008305EA" w:rsidRDefault="00A8063D" w:rsidP="00A8063D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50" w:type="dxa"/>
          </w:tcPr>
          <w:p w14:paraId="3D8CF52C" w14:textId="1F4C47A1" w:rsidR="00A8063D" w:rsidRPr="008305EA" w:rsidRDefault="00A8063D" w:rsidP="00A8063D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40" w:type="dxa"/>
          </w:tcPr>
          <w:p w14:paraId="63A67751" w14:textId="0201EF77" w:rsidR="00A8063D" w:rsidRPr="008305EA" w:rsidRDefault="00A8063D" w:rsidP="00A8063D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450" w:type="dxa"/>
          </w:tcPr>
          <w:p w14:paraId="043C5292" w14:textId="3EFD29E2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511" w:type="dxa"/>
          </w:tcPr>
          <w:p w14:paraId="19384CFC" w14:textId="113CA303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402" w:type="dxa"/>
          </w:tcPr>
          <w:p w14:paraId="1FEE1DE4" w14:textId="5E4670BF" w:rsidR="00A8063D" w:rsidRPr="008305EA" w:rsidRDefault="00A8063D" w:rsidP="00A8063D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403" w:type="dxa"/>
          </w:tcPr>
          <w:p w14:paraId="0CFD6C1A" w14:textId="4F60343D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720" w:type="dxa"/>
          </w:tcPr>
          <w:p w14:paraId="7128E4BA" w14:textId="406F7E00" w:rsidR="00A8063D" w:rsidRDefault="00A8063D" w:rsidP="00A806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</w:tbl>
    <w:p w14:paraId="0F9A3F6C" w14:textId="77777777" w:rsidR="0030464A" w:rsidRDefault="0030464A" w:rsidP="009928F0">
      <w:pPr>
        <w:spacing w:line="360" w:lineRule="auto"/>
        <w:jc w:val="both"/>
        <w:rPr>
          <w:rFonts w:ascii="Times New Roman" w:hAnsi="Times New Roman" w:cs="Times New Roman"/>
        </w:rPr>
      </w:pPr>
    </w:p>
    <w:p w14:paraId="248CDA90" w14:textId="7C7E340E" w:rsidR="008305EA" w:rsidRDefault="00A8063D" w:rsidP="008305E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Modelo</w:t>
      </w:r>
      <w:r w:rsidR="008305EA">
        <w:rPr>
          <w:rFonts w:ascii="Times New Roman" w:hAnsi="Times New Roman" w:cs="Times New Roman"/>
        </w:rPr>
        <w:t xml:space="preserve"> (</w:t>
      </w:r>
      <w:r w:rsidR="0030464A">
        <w:rPr>
          <w:rFonts w:ascii="Times New Roman" w:hAnsi="Times New Roman" w:cs="Times New Roman"/>
        </w:rPr>
        <w:t>2</w:t>
      </w:r>
      <w:r w:rsidR="008305EA">
        <w:rPr>
          <w:rFonts w:ascii="Times New Roman" w:hAnsi="Times New Roman" w:cs="Times New Roman"/>
        </w:rPr>
        <w:t>)</w:t>
      </w:r>
    </w:p>
    <w:tbl>
      <w:tblPr>
        <w:tblStyle w:val="Tabelacomgrade"/>
        <w:tblW w:w="9060" w:type="dxa"/>
        <w:tblLook w:val="04A0" w:firstRow="1" w:lastRow="0" w:firstColumn="1" w:lastColumn="0" w:noHBand="0" w:noVBand="1"/>
      </w:tblPr>
      <w:tblGrid>
        <w:gridCol w:w="4530"/>
        <w:gridCol w:w="4530"/>
      </w:tblGrid>
      <w:tr w:rsidR="00E40136" w:rsidRPr="00E40136" w14:paraId="3ED19000" w14:textId="77777777" w:rsidTr="00E40136">
        <w:tc>
          <w:tcPr>
            <w:tcW w:w="4530" w:type="dxa"/>
          </w:tcPr>
          <w:p w14:paraId="20A3E57B" w14:textId="7EE79EE8" w:rsidR="00E40136" w:rsidRPr="00E40136" w:rsidRDefault="00E40136" w:rsidP="008305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/>
                <w:sz w:val="22"/>
                <w:szCs w:val="22"/>
              </w:rPr>
              <w:t>Atividades</w:t>
            </w:r>
          </w:p>
        </w:tc>
        <w:tc>
          <w:tcPr>
            <w:tcW w:w="4530" w:type="dxa"/>
          </w:tcPr>
          <w:p w14:paraId="08FF52A4" w14:textId="1179153B" w:rsidR="00E40136" w:rsidRPr="00E40136" w:rsidRDefault="00E40136" w:rsidP="00E401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40136">
              <w:rPr>
                <w:rFonts w:ascii="Times New Roman" w:hAnsi="Times New Roman" w:cs="Times New Roman"/>
                <w:b/>
                <w:sz w:val="22"/>
                <w:szCs w:val="22"/>
              </w:rPr>
              <w:t>Período</w:t>
            </w:r>
          </w:p>
        </w:tc>
      </w:tr>
      <w:tr w:rsidR="00E40136" w:rsidRPr="00E40136" w14:paraId="095B6CF2" w14:textId="77777777" w:rsidTr="00E40136">
        <w:tc>
          <w:tcPr>
            <w:tcW w:w="4530" w:type="dxa"/>
          </w:tcPr>
          <w:p w14:paraId="0BFC3B00" w14:textId="16C81E46" w:rsidR="00E40136" w:rsidRPr="00E40136" w:rsidRDefault="00E40136" w:rsidP="008305EA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Cs/>
                <w:sz w:val="22"/>
                <w:szCs w:val="22"/>
              </w:rPr>
              <w:t>Submissão do Projeto ao CEUA</w:t>
            </w:r>
          </w:p>
        </w:tc>
        <w:tc>
          <w:tcPr>
            <w:tcW w:w="4530" w:type="dxa"/>
          </w:tcPr>
          <w:p w14:paraId="1E17B55B" w14:textId="12DDDE97" w:rsidR="00E40136" w:rsidRPr="00E40136" w:rsidRDefault="00A8063D" w:rsidP="00E4013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Agosto</w:t>
            </w:r>
            <w:r w:rsidR="00E40136" w:rsidRPr="00E40136">
              <w:rPr>
                <w:rFonts w:ascii="Times New Roman" w:hAnsi="Times New Roman" w:cs="Times New Roman"/>
                <w:sz w:val="22"/>
                <w:szCs w:val="22"/>
              </w:rPr>
              <w:t xml:space="preserve"> de 2024</w:t>
            </w:r>
          </w:p>
        </w:tc>
      </w:tr>
      <w:tr w:rsidR="00E40136" w:rsidRPr="00E40136" w14:paraId="4C7CD31D" w14:textId="77777777" w:rsidTr="00E40136">
        <w:tc>
          <w:tcPr>
            <w:tcW w:w="4530" w:type="dxa"/>
          </w:tcPr>
          <w:p w14:paraId="37EDC0C9" w14:textId="6BBBCB5C" w:rsidR="00E40136" w:rsidRPr="00E40136" w:rsidRDefault="00E40136" w:rsidP="008305EA">
            <w:pPr>
              <w:spacing w:line="360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Cs/>
                <w:sz w:val="22"/>
                <w:szCs w:val="22"/>
              </w:rPr>
              <w:t>Implantação do experimento</w:t>
            </w:r>
          </w:p>
        </w:tc>
        <w:tc>
          <w:tcPr>
            <w:tcW w:w="4530" w:type="dxa"/>
          </w:tcPr>
          <w:p w14:paraId="3709C00D" w14:textId="54DF6261" w:rsidR="00E40136" w:rsidRPr="00E40136" w:rsidRDefault="00A8063D" w:rsidP="00E4013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Setembro</w:t>
            </w:r>
            <w:r w:rsidR="00E40136" w:rsidRPr="00E40136">
              <w:rPr>
                <w:rFonts w:ascii="Times New Roman" w:hAnsi="Times New Roman" w:cs="Times New Roman"/>
                <w:sz w:val="22"/>
                <w:szCs w:val="22"/>
              </w:rPr>
              <w:t xml:space="preserve"> de 2024</w:t>
            </w:r>
          </w:p>
        </w:tc>
      </w:tr>
      <w:tr w:rsidR="00E40136" w:rsidRPr="00E40136" w14:paraId="1AA6FE76" w14:textId="77777777" w:rsidTr="00E40136">
        <w:tc>
          <w:tcPr>
            <w:tcW w:w="4530" w:type="dxa"/>
          </w:tcPr>
          <w:p w14:paraId="1BEF7DF7" w14:textId="137CADF7" w:rsidR="00E40136" w:rsidRPr="00E40136" w:rsidRDefault="00E40136" w:rsidP="008305EA">
            <w:pPr>
              <w:spacing w:line="360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Cs/>
                <w:sz w:val="22"/>
                <w:szCs w:val="22"/>
              </w:rPr>
              <w:t xml:space="preserve">Estabelecimento dos grupos (1ª pesagem) </w:t>
            </w:r>
          </w:p>
        </w:tc>
        <w:tc>
          <w:tcPr>
            <w:tcW w:w="4530" w:type="dxa"/>
          </w:tcPr>
          <w:p w14:paraId="4DC023A7" w14:textId="7E5255D6" w:rsidR="00E40136" w:rsidRPr="00E40136" w:rsidRDefault="00A8063D" w:rsidP="00E4013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Outubro</w:t>
            </w:r>
            <w:r w:rsidR="00E40136" w:rsidRPr="00E40136">
              <w:rPr>
                <w:rFonts w:ascii="Times New Roman" w:hAnsi="Times New Roman" w:cs="Times New Roman"/>
                <w:sz w:val="22"/>
                <w:szCs w:val="22"/>
              </w:rPr>
              <w:t xml:space="preserve"> de 2024</w:t>
            </w:r>
          </w:p>
        </w:tc>
      </w:tr>
      <w:tr w:rsidR="00E40136" w:rsidRPr="00E40136" w14:paraId="0941A1CB" w14:textId="77777777" w:rsidTr="00E40136">
        <w:tc>
          <w:tcPr>
            <w:tcW w:w="4530" w:type="dxa"/>
          </w:tcPr>
          <w:p w14:paraId="18F43F38" w14:textId="35E896C1" w:rsidR="00E40136" w:rsidRPr="00E40136" w:rsidRDefault="00E40136" w:rsidP="008305EA">
            <w:pPr>
              <w:spacing w:line="360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Cs/>
                <w:sz w:val="22"/>
                <w:szCs w:val="22"/>
              </w:rPr>
              <w:t>Acompanhamento do experimento.</w:t>
            </w:r>
          </w:p>
        </w:tc>
        <w:tc>
          <w:tcPr>
            <w:tcW w:w="4530" w:type="dxa"/>
          </w:tcPr>
          <w:p w14:paraId="6D2A089B" w14:textId="6FD8C216" w:rsidR="00E40136" w:rsidRPr="00E40136" w:rsidRDefault="00A8063D" w:rsidP="00E4013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Novembro e dezembro</w:t>
            </w:r>
            <w:r w:rsidR="00E40136" w:rsidRPr="00E40136">
              <w:rPr>
                <w:rFonts w:ascii="Times New Roman" w:hAnsi="Times New Roman" w:cs="Times New Roman"/>
                <w:sz w:val="22"/>
                <w:szCs w:val="22"/>
              </w:rPr>
              <w:t xml:space="preserve"> de 2024</w:t>
            </w:r>
          </w:p>
        </w:tc>
      </w:tr>
      <w:tr w:rsidR="00E40136" w:rsidRPr="00E40136" w14:paraId="55669EDB" w14:textId="77777777" w:rsidTr="00E40136">
        <w:tc>
          <w:tcPr>
            <w:tcW w:w="4530" w:type="dxa"/>
          </w:tcPr>
          <w:p w14:paraId="433EAA5E" w14:textId="5CE924CD" w:rsidR="00E40136" w:rsidRPr="00E40136" w:rsidRDefault="00E40136" w:rsidP="008305EA">
            <w:pPr>
              <w:spacing w:line="360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Cs/>
                <w:sz w:val="22"/>
                <w:szCs w:val="22"/>
              </w:rPr>
              <w:t>2ª pesagem</w:t>
            </w:r>
          </w:p>
        </w:tc>
        <w:tc>
          <w:tcPr>
            <w:tcW w:w="4530" w:type="dxa"/>
          </w:tcPr>
          <w:p w14:paraId="561AA8D8" w14:textId="7685F9B6" w:rsidR="00E40136" w:rsidRPr="00E40136" w:rsidRDefault="00A8063D" w:rsidP="00E4013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Janeiro </w:t>
            </w:r>
            <w:r w:rsidR="00E40136" w:rsidRPr="00E40136">
              <w:rPr>
                <w:rFonts w:ascii="Times New Roman" w:hAnsi="Times New Roman" w:cs="Times New Roman"/>
                <w:sz w:val="22"/>
                <w:szCs w:val="22"/>
              </w:rPr>
              <w:t>de 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E40136" w:rsidRPr="00E40136" w14:paraId="5F4907DC" w14:textId="77777777" w:rsidTr="00E40136">
        <w:tc>
          <w:tcPr>
            <w:tcW w:w="4530" w:type="dxa"/>
          </w:tcPr>
          <w:p w14:paraId="6515718A" w14:textId="0FBF5A37" w:rsidR="00E40136" w:rsidRPr="00E40136" w:rsidRDefault="00E40136" w:rsidP="008305EA">
            <w:pPr>
              <w:spacing w:line="360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Cs/>
                <w:sz w:val="22"/>
                <w:szCs w:val="22"/>
              </w:rPr>
              <w:t>Escrita da introdução e materiais e métodos</w:t>
            </w:r>
          </w:p>
        </w:tc>
        <w:tc>
          <w:tcPr>
            <w:tcW w:w="4530" w:type="dxa"/>
          </w:tcPr>
          <w:p w14:paraId="02B1A935" w14:textId="6F45B178" w:rsidR="00E40136" w:rsidRPr="00E40136" w:rsidRDefault="00A8063D" w:rsidP="00E4013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Fevereiro a abril</w:t>
            </w:r>
            <w:r w:rsidR="00E40136" w:rsidRPr="00E40136">
              <w:rPr>
                <w:rFonts w:ascii="Times New Roman" w:hAnsi="Times New Roman" w:cs="Times New Roman"/>
                <w:sz w:val="22"/>
                <w:szCs w:val="22"/>
              </w:rPr>
              <w:t xml:space="preserve"> de 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E40136" w:rsidRPr="00E40136" w14:paraId="56ADFF17" w14:textId="77777777" w:rsidTr="00E40136">
        <w:tc>
          <w:tcPr>
            <w:tcW w:w="4530" w:type="dxa"/>
          </w:tcPr>
          <w:p w14:paraId="5A64E45A" w14:textId="6C1FFDE1" w:rsidR="00E40136" w:rsidRPr="00E40136" w:rsidRDefault="00E40136" w:rsidP="008305EA">
            <w:pPr>
              <w:spacing w:line="360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Cs/>
                <w:sz w:val="22"/>
                <w:szCs w:val="22"/>
              </w:rPr>
              <w:t>Análise dos dados</w:t>
            </w:r>
          </w:p>
        </w:tc>
        <w:tc>
          <w:tcPr>
            <w:tcW w:w="4530" w:type="dxa"/>
          </w:tcPr>
          <w:p w14:paraId="6B9926B6" w14:textId="09042E73" w:rsidR="00E40136" w:rsidRPr="00E40136" w:rsidRDefault="00A8063D" w:rsidP="00E4013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Maio e junho</w:t>
            </w:r>
            <w:r w:rsidR="00E40136" w:rsidRPr="00E40136">
              <w:rPr>
                <w:rFonts w:ascii="Times New Roman" w:hAnsi="Times New Roman" w:cs="Times New Roman"/>
                <w:sz w:val="22"/>
                <w:szCs w:val="22"/>
              </w:rPr>
              <w:t xml:space="preserve"> de 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E40136" w:rsidRPr="00E40136" w14:paraId="372C2540" w14:textId="77777777" w:rsidTr="00E40136">
        <w:tc>
          <w:tcPr>
            <w:tcW w:w="4530" w:type="dxa"/>
          </w:tcPr>
          <w:p w14:paraId="5E956C9F" w14:textId="339DD38E" w:rsidR="00E40136" w:rsidRPr="00E40136" w:rsidRDefault="00E40136" w:rsidP="008305EA">
            <w:pPr>
              <w:spacing w:line="360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Cs/>
                <w:sz w:val="22"/>
                <w:szCs w:val="22"/>
              </w:rPr>
              <w:t>Escrita dos resultados e conclusão</w:t>
            </w:r>
          </w:p>
        </w:tc>
        <w:tc>
          <w:tcPr>
            <w:tcW w:w="4530" w:type="dxa"/>
          </w:tcPr>
          <w:p w14:paraId="2574F85D" w14:textId="4F17BB91" w:rsidR="00E40136" w:rsidRPr="00E40136" w:rsidRDefault="00A8063D" w:rsidP="00E4013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Julho de 2025</w:t>
            </w:r>
          </w:p>
        </w:tc>
      </w:tr>
      <w:tr w:rsidR="00E40136" w:rsidRPr="00E40136" w14:paraId="2DE0679E" w14:textId="77777777" w:rsidTr="00E40136">
        <w:tc>
          <w:tcPr>
            <w:tcW w:w="4530" w:type="dxa"/>
          </w:tcPr>
          <w:p w14:paraId="3AADEF0A" w14:textId="14F3E6DA" w:rsidR="00E40136" w:rsidRPr="00E40136" w:rsidRDefault="00E40136" w:rsidP="008305EA">
            <w:pPr>
              <w:spacing w:line="360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Cs/>
                <w:sz w:val="22"/>
                <w:szCs w:val="22"/>
              </w:rPr>
              <w:t>Formatação do artigo científico</w:t>
            </w:r>
          </w:p>
        </w:tc>
        <w:tc>
          <w:tcPr>
            <w:tcW w:w="4530" w:type="dxa"/>
          </w:tcPr>
          <w:p w14:paraId="3DB83431" w14:textId="1090738D" w:rsidR="00E40136" w:rsidRPr="00E40136" w:rsidRDefault="00A8063D" w:rsidP="00E4013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Julho de 2025</w:t>
            </w:r>
          </w:p>
        </w:tc>
      </w:tr>
    </w:tbl>
    <w:p w14:paraId="7B3E6A9C" w14:textId="77777777" w:rsidR="008305EA" w:rsidRPr="009928F0" w:rsidRDefault="008305EA" w:rsidP="009928F0">
      <w:pPr>
        <w:spacing w:line="360" w:lineRule="auto"/>
        <w:jc w:val="both"/>
        <w:rPr>
          <w:rFonts w:ascii="Times New Roman" w:hAnsi="Times New Roman" w:cs="Times New Roman"/>
        </w:rPr>
      </w:pPr>
    </w:p>
    <w:p w14:paraId="1E3BEA13" w14:textId="77777777" w:rsidR="00C4681F" w:rsidRPr="00172660" w:rsidRDefault="00C4681F" w:rsidP="00C4681F">
      <w:pPr>
        <w:pStyle w:val="PargrafodaLista"/>
        <w:spacing w:line="360" w:lineRule="auto"/>
        <w:jc w:val="both"/>
        <w:rPr>
          <w:rFonts w:ascii="Times New Roman" w:hAnsi="Times New Roman" w:cs="Times New Roman"/>
        </w:rPr>
      </w:pPr>
    </w:p>
    <w:p w14:paraId="746B5309" w14:textId="1C6D6ABA" w:rsidR="00B12472" w:rsidRPr="00AB4AD3" w:rsidRDefault="00B12472" w:rsidP="006C4C9C">
      <w:pPr>
        <w:pStyle w:val="Ttulo2"/>
        <w:numPr>
          <w:ilvl w:val="0"/>
          <w:numId w:val="14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sz w:val="24"/>
          <w:szCs w:val="24"/>
        </w:rPr>
      </w:pPr>
      <w:r w:rsidRPr="00AB4AD3">
        <w:rPr>
          <w:rFonts w:ascii="Times New Roman" w:eastAsia="Arial Narrow" w:hAnsi="Times New Roman" w:cs="Times New Roman"/>
          <w:sz w:val="24"/>
          <w:szCs w:val="24"/>
        </w:rPr>
        <w:t>REFERÊNCIAS</w:t>
      </w:r>
    </w:p>
    <w:p w14:paraId="12478966" w14:textId="77777777" w:rsidR="00C4681F" w:rsidRPr="00C4681F" w:rsidRDefault="00C4681F" w:rsidP="00C4681F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>As referências são apresentadas em ordem alfabética, fonte Times New Roman, tamanho 12, justificada e separadas por um espaço simples. Seguem as normas da NBR 6023:2018.</w:t>
      </w:r>
    </w:p>
    <w:p w14:paraId="5D6ECE6B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7EF1B9D5" w14:textId="77777777" w:rsidR="00C4681F" w:rsidRPr="005D190F" w:rsidRDefault="00C4681F" w:rsidP="00C4681F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5D190F">
        <w:rPr>
          <w:rFonts w:ascii="Times New Roman" w:hAnsi="Times New Roman" w:cs="Times New Roman"/>
          <w:b/>
          <w:bCs/>
        </w:rPr>
        <w:t>Documentos impressos:</w:t>
      </w:r>
    </w:p>
    <w:p w14:paraId="1A730DDA" w14:textId="77777777" w:rsidR="00C4681F" w:rsidRPr="00C4681F" w:rsidRDefault="00C4681F" w:rsidP="00C4681F">
      <w:pPr>
        <w:spacing w:line="360" w:lineRule="auto"/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Composição: autor(es), </w:t>
      </w:r>
      <w:r w:rsidRPr="005D190F">
        <w:rPr>
          <w:rFonts w:ascii="Times New Roman" w:hAnsi="Times New Roman" w:cs="Times New Roman"/>
          <w:b/>
          <w:bCs/>
        </w:rPr>
        <w:t>título</w:t>
      </w:r>
      <w:r w:rsidRPr="00C4681F">
        <w:rPr>
          <w:rFonts w:ascii="Times New Roman" w:hAnsi="Times New Roman" w:cs="Times New Roman"/>
        </w:rPr>
        <w:t>, subtítulo (se houver, grafá-lo sem negrito), edição, local, editora, data de publicação, número de páginas ou folhas.</w:t>
      </w:r>
    </w:p>
    <w:p w14:paraId="4AE72635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20B19A12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BORGES, Jorge </w:t>
      </w:r>
      <w:proofErr w:type="spellStart"/>
      <w:r w:rsidRPr="00C4681F">
        <w:rPr>
          <w:rFonts w:ascii="Times New Roman" w:hAnsi="Times New Roman" w:cs="Times New Roman"/>
        </w:rPr>
        <w:t>Luis</w:t>
      </w:r>
      <w:proofErr w:type="spellEnd"/>
      <w:r w:rsidRPr="00C4681F">
        <w:rPr>
          <w:rFonts w:ascii="Times New Roman" w:hAnsi="Times New Roman" w:cs="Times New Roman"/>
        </w:rPr>
        <w:t xml:space="preserve">. </w:t>
      </w:r>
      <w:r w:rsidRPr="005D190F">
        <w:rPr>
          <w:rFonts w:ascii="Times New Roman" w:hAnsi="Times New Roman" w:cs="Times New Roman"/>
          <w:b/>
          <w:bCs/>
        </w:rPr>
        <w:t>O Aleph</w:t>
      </w:r>
      <w:r w:rsidRPr="00C4681F">
        <w:rPr>
          <w:rFonts w:ascii="Times New Roman" w:hAnsi="Times New Roman" w:cs="Times New Roman"/>
        </w:rPr>
        <w:t>. 1. ed. São Paulo: Companhia das Letras, 2008. 160 p.</w:t>
      </w:r>
    </w:p>
    <w:p w14:paraId="58705DB5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69C7D94B" w14:textId="77777777" w:rsidR="00C4681F" w:rsidRPr="00C4681F" w:rsidRDefault="00C4681F" w:rsidP="00C4681F">
      <w:pPr>
        <w:spacing w:line="360" w:lineRule="auto"/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>Livro completo:</w:t>
      </w:r>
    </w:p>
    <w:p w14:paraId="32E80BB5" w14:textId="77777777" w:rsidR="00C4681F" w:rsidRPr="00C4681F" w:rsidRDefault="00C4681F" w:rsidP="00C4681F">
      <w:pPr>
        <w:spacing w:line="360" w:lineRule="auto"/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Composição: autor(es), </w:t>
      </w:r>
      <w:r w:rsidRPr="005D190F">
        <w:rPr>
          <w:rFonts w:ascii="Times New Roman" w:hAnsi="Times New Roman" w:cs="Times New Roman"/>
          <w:b/>
          <w:bCs/>
        </w:rPr>
        <w:t>título</w:t>
      </w:r>
      <w:r w:rsidRPr="00C4681F">
        <w:rPr>
          <w:rFonts w:ascii="Times New Roman" w:hAnsi="Times New Roman" w:cs="Times New Roman"/>
        </w:rPr>
        <w:t>, subtítulo (se houver, grafá-lo sem negrito), edição, local, editora, data de publicação.</w:t>
      </w:r>
    </w:p>
    <w:p w14:paraId="0B15E318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61B5B601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>Um autor:</w:t>
      </w:r>
    </w:p>
    <w:p w14:paraId="13143D9A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BAUMAN, Zygmunt. </w:t>
      </w:r>
      <w:r w:rsidRPr="005D190F">
        <w:rPr>
          <w:rFonts w:ascii="Times New Roman" w:hAnsi="Times New Roman" w:cs="Times New Roman"/>
          <w:b/>
          <w:bCs/>
        </w:rPr>
        <w:t>Modernidade líquida</w:t>
      </w:r>
      <w:r w:rsidRPr="00C4681F">
        <w:rPr>
          <w:rFonts w:ascii="Times New Roman" w:hAnsi="Times New Roman" w:cs="Times New Roman"/>
        </w:rPr>
        <w:t>. 1. ed. Rio de Janeiro: Zahar, 2021.</w:t>
      </w:r>
    </w:p>
    <w:p w14:paraId="0A8BEC61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34F7F7E4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>Até três autores:</w:t>
      </w:r>
    </w:p>
    <w:p w14:paraId="27EDB794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lastRenderedPageBreak/>
        <w:t xml:space="preserve">CORTELLA, Mario Sergio; KARNAL, Leandro; PONDÉ, Luiz Felipe. </w:t>
      </w:r>
      <w:r w:rsidRPr="005D190F">
        <w:rPr>
          <w:rFonts w:ascii="Times New Roman" w:hAnsi="Times New Roman" w:cs="Times New Roman"/>
          <w:b/>
          <w:bCs/>
        </w:rPr>
        <w:t>Felicidade</w:t>
      </w:r>
      <w:r w:rsidRPr="00C4681F">
        <w:rPr>
          <w:rFonts w:ascii="Times New Roman" w:hAnsi="Times New Roman" w:cs="Times New Roman"/>
        </w:rPr>
        <w:t>: modos de usar. 1. ed. São Paulo: Planeta, 2019.</w:t>
      </w:r>
    </w:p>
    <w:p w14:paraId="65A862C2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07E19CF3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>Com quatro ou mais autores:</w:t>
      </w:r>
    </w:p>
    <w:p w14:paraId="754EBC0A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ALBERTS, B. et al. </w:t>
      </w:r>
      <w:r w:rsidRPr="005D190F">
        <w:rPr>
          <w:rFonts w:ascii="Times New Roman" w:hAnsi="Times New Roman" w:cs="Times New Roman"/>
          <w:b/>
          <w:bCs/>
        </w:rPr>
        <w:t>Biologia Molecular da Célula</w:t>
      </w:r>
      <w:r w:rsidRPr="00C4681F">
        <w:rPr>
          <w:rFonts w:ascii="Times New Roman" w:hAnsi="Times New Roman" w:cs="Times New Roman"/>
        </w:rPr>
        <w:t>. 6. ed. Porto Alegre: Artmed, 2017.</w:t>
      </w:r>
    </w:p>
    <w:p w14:paraId="6890BA73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134DC07F" w14:textId="77777777" w:rsidR="00C4681F" w:rsidRPr="00684BE3" w:rsidRDefault="00C4681F" w:rsidP="00C4681F">
      <w:pPr>
        <w:jc w:val="both"/>
        <w:rPr>
          <w:rFonts w:ascii="Times New Roman" w:hAnsi="Times New Roman" w:cs="Times New Roman"/>
          <w:b/>
          <w:bCs/>
          <w:lang w:val="en-US"/>
        </w:rPr>
      </w:pPr>
      <w:r w:rsidRPr="00684BE3">
        <w:rPr>
          <w:rFonts w:ascii="Times New Roman" w:hAnsi="Times New Roman" w:cs="Times New Roman"/>
          <w:b/>
          <w:bCs/>
          <w:lang w:val="en-US"/>
        </w:rPr>
        <w:t xml:space="preserve">E-book </w:t>
      </w:r>
      <w:proofErr w:type="spellStart"/>
      <w:r w:rsidRPr="00684BE3">
        <w:rPr>
          <w:rFonts w:ascii="Times New Roman" w:hAnsi="Times New Roman" w:cs="Times New Roman"/>
          <w:b/>
          <w:bCs/>
          <w:lang w:val="en-US"/>
        </w:rPr>
        <w:t>completo</w:t>
      </w:r>
      <w:proofErr w:type="spellEnd"/>
      <w:r w:rsidRPr="00684BE3">
        <w:rPr>
          <w:rFonts w:ascii="Times New Roman" w:hAnsi="Times New Roman" w:cs="Times New Roman"/>
          <w:b/>
          <w:bCs/>
          <w:lang w:val="en-US"/>
        </w:rPr>
        <w:t>:</w:t>
      </w:r>
    </w:p>
    <w:p w14:paraId="28DE7F23" w14:textId="77777777" w:rsidR="00C4681F" w:rsidRPr="00684BE3" w:rsidRDefault="00C4681F" w:rsidP="00C4681F">
      <w:pPr>
        <w:jc w:val="both"/>
        <w:rPr>
          <w:rFonts w:ascii="Times New Roman" w:hAnsi="Times New Roman" w:cs="Times New Roman"/>
          <w:lang w:val="en-US"/>
        </w:rPr>
      </w:pPr>
    </w:p>
    <w:p w14:paraId="7AC021A0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684BE3">
        <w:rPr>
          <w:rFonts w:ascii="Times New Roman" w:hAnsi="Times New Roman" w:cs="Times New Roman"/>
          <w:lang w:val="en-US"/>
        </w:rPr>
        <w:t xml:space="preserve">ALPERIN, Juan Pablo; FISCHMAN, Gustavo (org.). </w:t>
      </w:r>
      <w:proofErr w:type="spellStart"/>
      <w:r w:rsidRPr="005D190F">
        <w:rPr>
          <w:rFonts w:ascii="Times New Roman" w:hAnsi="Times New Roman" w:cs="Times New Roman"/>
          <w:b/>
          <w:bCs/>
        </w:rPr>
        <w:t>Hecho</w:t>
      </w:r>
      <w:proofErr w:type="spellEnd"/>
      <w:r w:rsidRPr="005D190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D190F">
        <w:rPr>
          <w:rFonts w:ascii="Times New Roman" w:hAnsi="Times New Roman" w:cs="Times New Roman"/>
          <w:b/>
          <w:bCs/>
        </w:rPr>
        <w:t>en</w:t>
      </w:r>
      <w:proofErr w:type="spellEnd"/>
      <w:r w:rsidRPr="005D190F">
        <w:rPr>
          <w:rFonts w:ascii="Times New Roman" w:hAnsi="Times New Roman" w:cs="Times New Roman"/>
          <w:b/>
          <w:bCs/>
        </w:rPr>
        <w:t xml:space="preserve"> Latinoamérica</w:t>
      </w:r>
      <w:r w:rsidRPr="00C4681F">
        <w:rPr>
          <w:rFonts w:ascii="Times New Roman" w:hAnsi="Times New Roman" w:cs="Times New Roman"/>
        </w:rPr>
        <w:t xml:space="preserve">: </w:t>
      </w:r>
      <w:proofErr w:type="spellStart"/>
      <w:r w:rsidRPr="00C4681F">
        <w:rPr>
          <w:rFonts w:ascii="Times New Roman" w:hAnsi="Times New Roman" w:cs="Times New Roman"/>
        </w:rPr>
        <w:t>acceso</w:t>
      </w:r>
      <w:proofErr w:type="spellEnd"/>
      <w:r w:rsidRPr="00C4681F">
        <w:rPr>
          <w:rFonts w:ascii="Times New Roman" w:hAnsi="Times New Roman" w:cs="Times New Roman"/>
        </w:rPr>
        <w:t xml:space="preserve"> </w:t>
      </w:r>
      <w:proofErr w:type="spellStart"/>
      <w:r w:rsidRPr="00C4681F">
        <w:rPr>
          <w:rFonts w:ascii="Times New Roman" w:hAnsi="Times New Roman" w:cs="Times New Roman"/>
        </w:rPr>
        <w:t>abierto</w:t>
      </w:r>
      <w:proofErr w:type="spellEnd"/>
      <w:r w:rsidRPr="00C4681F">
        <w:rPr>
          <w:rFonts w:ascii="Times New Roman" w:hAnsi="Times New Roman" w:cs="Times New Roman"/>
        </w:rPr>
        <w:t xml:space="preserve">, revistas académicas e </w:t>
      </w:r>
      <w:proofErr w:type="spellStart"/>
      <w:r w:rsidRPr="00C4681F">
        <w:rPr>
          <w:rFonts w:ascii="Times New Roman" w:hAnsi="Times New Roman" w:cs="Times New Roman"/>
        </w:rPr>
        <w:t>innovaciones</w:t>
      </w:r>
      <w:proofErr w:type="spellEnd"/>
      <w:r w:rsidRPr="00C4681F">
        <w:rPr>
          <w:rFonts w:ascii="Times New Roman" w:hAnsi="Times New Roman" w:cs="Times New Roman"/>
        </w:rPr>
        <w:t xml:space="preserve"> </w:t>
      </w:r>
      <w:proofErr w:type="spellStart"/>
      <w:r w:rsidRPr="00C4681F">
        <w:rPr>
          <w:rFonts w:ascii="Times New Roman" w:hAnsi="Times New Roman" w:cs="Times New Roman"/>
        </w:rPr>
        <w:t>regionales</w:t>
      </w:r>
      <w:proofErr w:type="spellEnd"/>
      <w:r w:rsidRPr="00C4681F">
        <w:rPr>
          <w:rFonts w:ascii="Times New Roman" w:hAnsi="Times New Roman" w:cs="Times New Roman"/>
        </w:rPr>
        <w:t xml:space="preserve">. </w:t>
      </w:r>
      <w:proofErr w:type="spellStart"/>
      <w:r w:rsidRPr="00C4681F">
        <w:rPr>
          <w:rFonts w:ascii="Times New Roman" w:hAnsi="Times New Roman" w:cs="Times New Roman"/>
        </w:rPr>
        <w:t>Ciudad</w:t>
      </w:r>
      <w:proofErr w:type="spellEnd"/>
      <w:r w:rsidRPr="00C4681F">
        <w:rPr>
          <w:rFonts w:ascii="Times New Roman" w:hAnsi="Times New Roman" w:cs="Times New Roman"/>
        </w:rPr>
        <w:t xml:space="preserve"> Autónoma de Buenos Aires: CLACSO, 2015. E-book.</w:t>
      </w:r>
    </w:p>
    <w:p w14:paraId="37D6F501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4C820732" w14:textId="77777777" w:rsidR="00C4681F" w:rsidRPr="005D190F" w:rsidRDefault="00C4681F" w:rsidP="00C4681F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5D190F">
        <w:rPr>
          <w:rFonts w:ascii="Times New Roman" w:hAnsi="Times New Roman" w:cs="Times New Roman"/>
          <w:b/>
          <w:bCs/>
        </w:rPr>
        <w:t>Capítulo de livro:</w:t>
      </w:r>
    </w:p>
    <w:p w14:paraId="335AEF38" w14:textId="77777777" w:rsidR="00C4681F" w:rsidRPr="00C4681F" w:rsidRDefault="00C4681F" w:rsidP="00C4681F">
      <w:pPr>
        <w:spacing w:line="360" w:lineRule="auto"/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Os elementos são: autor (es) do capítulo, título do capítulo. In: autor (es) do livro, </w:t>
      </w:r>
      <w:r w:rsidRPr="005D190F">
        <w:rPr>
          <w:rFonts w:ascii="Times New Roman" w:hAnsi="Times New Roman" w:cs="Times New Roman"/>
          <w:b/>
          <w:bCs/>
        </w:rPr>
        <w:t>título do livro</w:t>
      </w:r>
      <w:r w:rsidRPr="00C4681F">
        <w:rPr>
          <w:rFonts w:ascii="Times New Roman" w:hAnsi="Times New Roman" w:cs="Times New Roman"/>
        </w:rPr>
        <w:t>, edição, local, editora, data de publicação e número das páginas do capítulo.</w:t>
      </w:r>
    </w:p>
    <w:p w14:paraId="4297F9F5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5B5CF1D6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FONSECA, M. N. S. Literatura negra, literatura afro-brasileira: como responder a polêmica? In: SOUZA, F.; LIMA, M. N. (org.). </w:t>
      </w:r>
      <w:r w:rsidRPr="005D190F">
        <w:rPr>
          <w:rFonts w:ascii="Times New Roman" w:hAnsi="Times New Roman" w:cs="Times New Roman"/>
          <w:b/>
          <w:bCs/>
        </w:rPr>
        <w:t>Literatura Afro-Brasileira</w:t>
      </w:r>
      <w:r w:rsidRPr="00C4681F">
        <w:rPr>
          <w:rFonts w:ascii="Times New Roman" w:hAnsi="Times New Roman" w:cs="Times New Roman"/>
        </w:rPr>
        <w:t xml:space="preserve">. </w:t>
      </w:r>
      <w:r w:rsidRPr="005D190F">
        <w:rPr>
          <w:rFonts w:ascii="Times New Roman" w:hAnsi="Times New Roman" w:cs="Times New Roman"/>
          <w:b/>
          <w:bCs/>
        </w:rPr>
        <w:t xml:space="preserve">Centro de Estudos Afro-Orientais. </w:t>
      </w:r>
      <w:r w:rsidRPr="00C4681F">
        <w:rPr>
          <w:rFonts w:ascii="Times New Roman" w:hAnsi="Times New Roman" w:cs="Times New Roman"/>
        </w:rPr>
        <w:t>Brasília: Fundação Cultural Palmares, 2006. p. 9-38.</w:t>
      </w:r>
    </w:p>
    <w:p w14:paraId="17B683AC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4FE62AA9" w14:textId="77777777" w:rsidR="00C4681F" w:rsidRPr="005D190F" w:rsidRDefault="00C4681F" w:rsidP="00C4681F">
      <w:pPr>
        <w:jc w:val="both"/>
        <w:rPr>
          <w:rFonts w:ascii="Times New Roman" w:hAnsi="Times New Roman" w:cs="Times New Roman"/>
          <w:b/>
          <w:bCs/>
        </w:rPr>
      </w:pPr>
      <w:r w:rsidRPr="005D190F">
        <w:rPr>
          <w:rFonts w:ascii="Times New Roman" w:hAnsi="Times New Roman" w:cs="Times New Roman"/>
          <w:b/>
          <w:bCs/>
        </w:rPr>
        <w:t>Teses, Dissertações, Monografias etc.:</w:t>
      </w:r>
    </w:p>
    <w:p w14:paraId="4BFF72AE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MONTAGNA, Adelma </w:t>
      </w:r>
      <w:proofErr w:type="spellStart"/>
      <w:r w:rsidRPr="00C4681F">
        <w:rPr>
          <w:rFonts w:ascii="Times New Roman" w:hAnsi="Times New Roman" w:cs="Times New Roman"/>
        </w:rPr>
        <w:t>Pistun</w:t>
      </w:r>
      <w:proofErr w:type="spellEnd"/>
      <w:r w:rsidRPr="00C4681F">
        <w:rPr>
          <w:rFonts w:ascii="Times New Roman" w:hAnsi="Times New Roman" w:cs="Times New Roman"/>
        </w:rPr>
        <w:t xml:space="preserve">. </w:t>
      </w:r>
      <w:r w:rsidRPr="005D190F">
        <w:rPr>
          <w:rFonts w:ascii="Times New Roman" w:hAnsi="Times New Roman" w:cs="Times New Roman"/>
          <w:b/>
          <w:bCs/>
        </w:rPr>
        <w:t>Expressões de gênero no desenho infantil</w:t>
      </w:r>
      <w:r w:rsidRPr="00C4681F">
        <w:rPr>
          <w:rFonts w:ascii="Times New Roman" w:hAnsi="Times New Roman" w:cs="Times New Roman"/>
        </w:rPr>
        <w:t>. 2001. Dissertação (Mestrado em Educação) – Universidade Federal de Uberlândia, Uberlândia, 2001.</w:t>
      </w:r>
    </w:p>
    <w:p w14:paraId="21DF5C86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4805F5A8" w14:textId="5838ABB6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VIEIRA, Ana Carolina </w:t>
      </w:r>
      <w:proofErr w:type="spellStart"/>
      <w:r w:rsidRPr="00C4681F">
        <w:rPr>
          <w:rFonts w:ascii="Times New Roman" w:hAnsi="Times New Roman" w:cs="Times New Roman"/>
        </w:rPr>
        <w:t>Rampazzo</w:t>
      </w:r>
      <w:proofErr w:type="spellEnd"/>
      <w:r w:rsidRPr="00C4681F">
        <w:rPr>
          <w:rFonts w:ascii="Times New Roman" w:hAnsi="Times New Roman" w:cs="Times New Roman"/>
        </w:rPr>
        <w:t xml:space="preserve">. </w:t>
      </w:r>
      <w:r w:rsidRPr="005D190F">
        <w:rPr>
          <w:rFonts w:ascii="Times New Roman" w:hAnsi="Times New Roman" w:cs="Times New Roman"/>
          <w:b/>
          <w:bCs/>
        </w:rPr>
        <w:t>Relações públicas pessoais</w:t>
      </w:r>
      <w:r w:rsidRPr="00C4681F">
        <w:rPr>
          <w:rFonts w:ascii="Times New Roman" w:hAnsi="Times New Roman" w:cs="Times New Roman"/>
        </w:rPr>
        <w:t>: estudo sobre um novo cenário de atuação para o profissional de relações pública. 2010. Trabalho de Conclusão de Curso</w:t>
      </w:r>
      <w:r>
        <w:rPr>
          <w:rFonts w:ascii="Times New Roman" w:hAnsi="Times New Roman" w:cs="Times New Roman"/>
        </w:rPr>
        <w:t xml:space="preserve"> </w:t>
      </w:r>
      <w:r w:rsidRPr="00C4681F">
        <w:rPr>
          <w:rFonts w:ascii="Times New Roman" w:hAnsi="Times New Roman" w:cs="Times New Roman"/>
        </w:rPr>
        <w:t>(Graduação em Comunicação Social – Relações Públicas) – Universidade Estadual de Londrina, Londrina, 2010.</w:t>
      </w:r>
    </w:p>
    <w:p w14:paraId="27AE0553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5A0F0C14" w14:textId="77777777" w:rsidR="00C4681F" w:rsidRPr="005D190F" w:rsidRDefault="00C4681F" w:rsidP="009928F0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5D190F">
        <w:rPr>
          <w:rFonts w:ascii="Times New Roman" w:hAnsi="Times New Roman" w:cs="Times New Roman"/>
          <w:b/>
          <w:bCs/>
        </w:rPr>
        <w:t>Artigo de periódico científico:</w:t>
      </w:r>
    </w:p>
    <w:p w14:paraId="0E4F4DAF" w14:textId="77777777" w:rsidR="00C4681F" w:rsidRPr="00C4681F" w:rsidRDefault="00C4681F" w:rsidP="009928F0">
      <w:pPr>
        <w:spacing w:line="360" w:lineRule="auto"/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Composição: autor(es), título, </w:t>
      </w:r>
      <w:r w:rsidRPr="005D190F">
        <w:rPr>
          <w:rFonts w:ascii="Times New Roman" w:hAnsi="Times New Roman" w:cs="Times New Roman"/>
          <w:b/>
          <w:bCs/>
        </w:rPr>
        <w:t>nome do periódico</w:t>
      </w:r>
      <w:r w:rsidRPr="00C4681F">
        <w:rPr>
          <w:rFonts w:ascii="Times New Roman" w:hAnsi="Times New Roman" w:cs="Times New Roman"/>
        </w:rPr>
        <w:t>, local de publicação, volume, número ou edição, páginas inicial e final, data de publicação.</w:t>
      </w:r>
    </w:p>
    <w:p w14:paraId="1363F411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7C96DA35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PEREIRA, M. G. Estrutura do artigo científico. </w:t>
      </w:r>
      <w:r w:rsidRPr="005D190F">
        <w:rPr>
          <w:rFonts w:ascii="Times New Roman" w:hAnsi="Times New Roman" w:cs="Times New Roman"/>
          <w:b/>
          <w:bCs/>
        </w:rPr>
        <w:t>Epidemiologia e Serviços de Saúde</w:t>
      </w:r>
      <w:r w:rsidRPr="00C4681F">
        <w:rPr>
          <w:rFonts w:ascii="Times New Roman" w:hAnsi="Times New Roman" w:cs="Times New Roman"/>
        </w:rPr>
        <w:t>, Brasília, v. 21, n. 2, p. 351-352, 2012.</w:t>
      </w:r>
    </w:p>
    <w:p w14:paraId="423E1FA3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645077C5" w14:textId="77777777" w:rsidR="00C4681F" w:rsidRPr="005D190F" w:rsidRDefault="00C4681F" w:rsidP="00C4681F">
      <w:pPr>
        <w:jc w:val="both"/>
        <w:rPr>
          <w:rFonts w:ascii="Times New Roman" w:hAnsi="Times New Roman" w:cs="Times New Roman"/>
          <w:b/>
          <w:bCs/>
        </w:rPr>
      </w:pPr>
      <w:r w:rsidRPr="005D190F">
        <w:rPr>
          <w:rFonts w:ascii="Times New Roman" w:hAnsi="Times New Roman" w:cs="Times New Roman"/>
          <w:b/>
          <w:bCs/>
        </w:rPr>
        <w:t>Artigo de periódico científico (Acesso on-line):</w:t>
      </w:r>
    </w:p>
    <w:p w14:paraId="7E0FAC4F" w14:textId="50F56E1D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>CASTIEL, L. D.; SANZ-VALERO,</w:t>
      </w:r>
      <w:r w:rsidR="00011FB4">
        <w:rPr>
          <w:rFonts w:ascii="Times New Roman" w:hAnsi="Times New Roman" w:cs="Times New Roman"/>
        </w:rPr>
        <w:t xml:space="preserve"> </w:t>
      </w:r>
      <w:r w:rsidRPr="00C4681F">
        <w:rPr>
          <w:rFonts w:ascii="Times New Roman" w:hAnsi="Times New Roman" w:cs="Times New Roman"/>
        </w:rPr>
        <w:t>J.; MEI-CYTED,</w:t>
      </w:r>
      <w:r w:rsidR="00011FB4">
        <w:rPr>
          <w:rFonts w:ascii="Times New Roman" w:hAnsi="Times New Roman" w:cs="Times New Roman"/>
        </w:rPr>
        <w:t xml:space="preserve"> </w:t>
      </w:r>
      <w:r w:rsidRPr="00C4681F">
        <w:rPr>
          <w:rFonts w:ascii="Times New Roman" w:hAnsi="Times New Roman" w:cs="Times New Roman"/>
        </w:rPr>
        <w:t>R. Entre fetichismo e</w:t>
      </w:r>
    </w:p>
    <w:p w14:paraId="3A525A8B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sobrevivência: o artigo científico é uma mercadoria acadêmica? </w:t>
      </w:r>
      <w:r w:rsidRPr="005D190F">
        <w:rPr>
          <w:rFonts w:ascii="Times New Roman" w:hAnsi="Times New Roman" w:cs="Times New Roman"/>
          <w:b/>
          <w:bCs/>
        </w:rPr>
        <w:t>Caderno Saúde Pública</w:t>
      </w:r>
      <w:r w:rsidRPr="00C4681F">
        <w:rPr>
          <w:rFonts w:ascii="Times New Roman" w:hAnsi="Times New Roman" w:cs="Times New Roman"/>
        </w:rPr>
        <w:t>, [s. l.], v. 23, n. 12, p. 3041-3050, 2007. Disponível em: http://www.anpepp. org.br/old/dir-2010/</w:t>
      </w:r>
      <w:proofErr w:type="gramStart"/>
      <w:r w:rsidRPr="00C4681F">
        <w:rPr>
          <w:rFonts w:ascii="Times New Roman" w:hAnsi="Times New Roman" w:cs="Times New Roman"/>
        </w:rPr>
        <w:t>Noticias</w:t>
      </w:r>
      <w:proofErr w:type="gramEnd"/>
      <w:r w:rsidRPr="00C4681F">
        <w:rPr>
          <w:rFonts w:ascii="Times New Roman" w:hAnsi="Times New Roman" w:cs="Times New Roman"/>
        </w:rPr>
        <w:t>/castiel%20-%20fetichismo%20e%20sobrev-publica cionismo.pdf. Acesso em: 31 out. 2017.</w:t>
      </w:r>
    </w:p>
    <w:p w14:paraId="04686C7A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35163FF7" w14:textId="77777777" w:rsidR="00C4681F" w:rsidRPr="005D190F" w:rsidRDefault="00C4681F" w:rsidP="00C4681F">
      <w:pPr>
        <w:jc w:val="both"/>
        <w:rPr>
          <w:rFonts w:ascii="Times New Roman" w:hAnsi="Times New Roman" w:cs="Times New Roman"/>
          <w:b/>
          <w:bCs/>
        </w:rPr>
      </w:pPr>
      <w:r w:rsidRPr="005D190F">
        <w:rPr>
          <w:rFonts w:ascii="Times New Roman" w:hAnsi="Times New Roman" w:cs="Times New Roman"/>
          <w:b/>
          <w:bCs/>
        </w:rPr>
        <w:t>Eventos:</w:t>
      </w:r>
    </w:p>
    <w:p w14:paraId="31A0B0B0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>ENCONTRO NACIONAL DE ENGENHARIA DE PRODUÇÃO, 27., 2007, Foz do</w:t>
      </w:r>
    </w:p>
    <w:p w14:paraId="7CA70E20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lastRenderedPageBreak/>
        <w:t xml:space="preserve">Iguaçu. </w:t>
      </w:r>
      <w:r w:rsidRPr="005D190F">
        <w:rPr>
          <w:rFonts w:ascii="Times New Roman" w:hAnsi="Times New Roman" w:cs="Times New Roman"/>
          <w:b/>
          <w:bCs/>
        </w:rPr>
        <w:t>Anais eletrônicos</w:t>
      </w:r>
      <w:r w:rsidRPr="00C4681F">
        <w:rPr>
          <w:rFonts w:ascii="Times New Roman" w:hAnsi="Times New Roman" w:cs="Times New Roman"/>
        </w:rPr>
        <w:t xml:space="preserve"> [...]. Foz do Iguaçu: ABREPO, 2007. Disponível em: http://www. abepro.org.br/ biblioteca/enegep2007_TR660482_9513.pdf. Acesso em: 6 nov. 2017.</w:t>
      </w:r>
    </w:p>
    <w:p w14:paraId="2FD5D8B0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39E6A38A" w14:textId="77777777" w:rsidR="00C4681F" w:rsidRPr="005D190F" w:rsidRDefault="00C4681F" w:rsidP="00C4681F">
      <w:pPr>
        <w:jc w:val="both"/>
        <w:rPr>
          <w:rFonts w:ascii="Times New Roman" w:hAnsi="Times New Roman" w:cs="Times New Roman"/>
          <w:b/>
          <w:bCs/>
        </w:rPr>
      </w:pPr>
      <w:r w:rsidRPr="005D190F">
        <w:rPr>
          <w:rFonts w:ascii="Times New Roman" w:hAnsi="Times New Roman" w:cs="Times New Roman"/>
          <w:b/>
          <w:bCs/>
        </w:rPr>
        <w:t>Artigos Apresentado em Eventos:</w:t>
      </w:r>
    </w:p>
    <w:p w14:paraId="601CC989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BARBASTEFANO, R. G.; SOUZA, C. G. Plágio em trabalhos acadêmicos: uma pesquisa com alunos de graduação. In: ENCONTRO NACIONAL DE ENGENHARIA DE PRODUÇÃO, 27., 2007, Foz do Iguaçu. </w:t>
      </w:r>
      <w:r w:rsidRPr="005D190F">
        <w:rPr>
          <w:rFonts w:ascii="Times New Roman" w:hAnsi="Times New Roman" w:cs="Times New Roman"/>
          <w:b/>
          <w:bCs/>
        </w:rPr>
        <w:t>Anais</w:t>
      </w:r>
      <w:r w:rsidRPr="00C4681F">
        <w:rPr>
          <w:rFonts w:ascii="Times New Roman" w:hAnsi="Times New Roman" w:cs="Times New Roman"/>
        </w:rPr>
        <w:t>. [...]. Foz do Iguaçu: ABREPO, 2007,</w:t>
      </w:r>
    </w:p>
    <w:p w14:paraId="4B6C75E5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>p. 8-11. Disponível em: http://www.abepro.org.br/ biblioteca/enegep2007_TR660482</w:t>
      </w:r>
    </w:p>
    <w:p w14:paraId="1AF3A5F7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>_9513.pdf. Acesso em: 6 nov. 2017.</w:t>
      </w:r>
    </w:p>
    <w:p w14:paraId="1032AB0F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02D90604" w14:textId="77777777" w:rsidR="00C4681F" w:rsidRPr="005D190F" w:rsidRDefault="00C4681F" w:rsidP="00C4681F">
      <w:pPr>
        <w:jc w:val="both"/>
        <w:rPr>
          <w:rFonts w:ascii="Times New Roman" w:hAnsi="Times New Roman" w:cs="Times New Roman"/>
          <w:b/>
          <w:bCs/>
        </w:rPr>
      </w:pPr>
      <w:r w:rsidRPr="005D190F">
        <w:rPr>
          <w:rFonts w:ascii="Times New Roman" w:hAnsi="Times New Roman" w:cs="Times New Roman"/>
          <w:b/>
          <w:bCs/>
        </w:rPr>
        <w:t>Legislação:</w:t>
      </w:r>
    </w:p>
    <w:p w14:paraId="5AC87755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BRASIL. Casa Civil. </w:t>
      </w:r>
      <w:r w:rsidRPr="005D190F">
        <w:rPr>
          <w:rFonts w:ascii="Times New Roman" w:hAnsi="Times New Roman" w:cs="Times New Roman"/>
          <w:b/>
          <w:bCs/>
        </w:rPr>
        <w:t>Lei N.º 12.378, de 31 de dezembro de 2010</w:t>
      </w:r>
      <w:r w:rsidRPr="00C4681F">
        <w:rPr>
          <w:rFonts w:ascii="Times New Roman" w:hAnsi="Times New Roman" w:cs="Times New Roman"/>
        </w:rPr>
        <w:t>. Brasília: Casa Civil, 2010. Disponível em: https://www.planalto.gov.br/ccivil_03/_ato2007- 2010/2010/lei/l12378.htm. Acesso em: 6 out. 2011.</w:t>
      </w:r>
    </w:p>
    <w:p w14:paraId="5796D457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505D03FE" w14:textId="77777777" w:rsidR="00C4681F" w:rsidRPr="005D190F" w:rsidRDefault="00C4681F" w:rsidP="00C4681F">
      <w:pPr>
        <w:jc w:val="both"/>
        <w:rPr>
          <w:rFonts w:ascii="Times New Roman" w:hAnsi="Times New Roman" w:cs="Times New Roman"/>
          <w:b/>
          <w:bCs/>
        </w:rPr>
      </w:pPr>
      <w:r w:rsidRPr="005D190F">
        <w:rPr>
          <w:rFonts w:ascii="Times New Roman" w:hAnsi="Times New Roman" w:cs="Times New Roman"/>
          <w:b/>
          <w:bCs/>
        </w:rPr>
        <w:t>Autoria desconhecida:</w:t>
      </w:r>
    </w:p>
    <w:p w14:paraId="1B6F00D1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Em casos de autoria desconhecida, fazer a entrada pelo título da matéria/da publicação. DOMINANDO a arte da culinária francesa. Nova York: Knopf </w:t>
      </w:r>
      <w:proofErr w:type="spellStart"/>
      <w:r w:rsidRPr="00C4681F">
        <w:rPr>
          <w:rFonts w:ascii="Times New Roman" w:hAnsi="Times New Roman" w:cs="Times New Roman"/>
        </w:rPr>
        <w:t>Publishing</w:t>
      </w:r>
      <w:proofErr w:type="spellEnd"/>
      <w:r w:rsidRPr="00C4681F">
        <w:rPr>
          <w:rFonts w:ascii="Times New Roman" w:hAnsi="Times New Roman" w:cs="Times New Roman"/>
        </w:rPr>
        <w:t xml:space="preserve"> </w:t>
      </w:r>
      <w:proofErr w:type="spellStart"/>
      <w:r w:rsidRPr="00C4681F">
        <w:rPr>
          <w:rFonts w:ascii="Times New Roman" w:hAnsi="Times New Roman" w:cs="Times New Roman"/>
        </w:rPr>
        <w:t>Group</w:t>
      </w:r>
      <w:proofErr w:type="spellEnd"/>
      <w:r w:rsidRPr="00C4681F">
        <w:rPr>
          <w:rFonts w:ascii="Times New Roman" w:hAnsi="Times New Roman" w:cs="Times New Roman"/>
        </w:rPr>
        <w:t>, 2009.</w:t>
      </w:r>
    </w:p>
    <w:p w14:paraId="00BC279A" w14:textId="77777777" w:rsidR="005D190F" w:rsidRDefault="005D190F" w:rsidP="00C4681F">
      <w:pPr>
        <w:jc w:val="both"/>
        <w:rPr>
          <w:rFonts w:ascii="Times New Roman" w:hAnsi="Times New Roman" w:cs="Times New Roman"/>
        </w:rPr>
      </w:pPr>
    </w:p>
    <w:p w14:paraId="2F3DEE38" w14:textId="7C5C6C85" w:rsidR="00B12472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684BE3">
        <w:rPr>
          <w:rFonts w:ascii="Times New Roman" w:hAnsi="Times New Roman" w:cs="Times New Roman"/>
          <w:lang w:val="en-US"/>
        </w:rPr>
        <w:t xml:space="preserve">SOME workers are having trouble getting things done at the office. </w:t>
      </w:r>
      <w:r w:rsidRPr="00684BE3">
        <w:rPr>
          <w:rFonts w:ascii="Times New Roman" w:hAnsi="Times New Roman" w:cs="Times New Roman"/>
          <w:b/>
          <w:bCs/>
          <w:lang w:val="en-US"/>
        </w:rPr>
        <w:t>The Wall Street Journal</w:t>
      </w:r>
      <w:r w:rsidRPr="00684BE3">
        <w:rPr>
          <w:rFonts w:ascii="Times New Roman" w:hAnsi="Times New Roman" w:cs="Times New Roman"/>
          <w:lang w:val="en-US"/>
        </w:rPr>
        <w:t xml:space="preserve">, Nova York, v. 53, n. 1, 13 ago. 2023. </w:t>
      </w:r>
      <w:proofErr w:type="spellStart"/>
      <w:r w:rsidRPr="00684BE3">
        <w:rPr>
          <w:rFonts w:ascii="Times New Roman" w:hAnsi="Times New Roman" w:cs="Times New Roman"/>
          <w:lang w:val="en-US"/>
        </w:rPr>
        <w:t>Disponível</w:t>
      </w:r>
      <w:proofErr w:type="spellEnd"/>
      <w:r w:rsidRPr="00684BE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4BE3">
        <w:rPr>
          <w:rFonts w:ascii="Times New Roman" w:hAnsi="Times New Roman" w:cs="Times New Roman"/>
          <w:lang w:val="en-US"/>
        </w:rPr>
        <w:t>em</w:t>
      </w:r>
      <w:proofErr w:type="spellEnd"/>
      <w:r w:rsidRPr="00684BE3">
        <w:rPr>
          <w:rFonts w:ascii="Times New Roman" w:hAnsi="Times New Roman" w:cs="Times New Roman"/>
          <w:lang w:val="en-US"/>
        </w:rPr>
        <w:t xml:space="preserve">: https://www.wsj.com/lifestyle/some-workers-are-having-trouble-getting-things-done-at- the-office. </w:t>
      </w:r>
      <w:r w:rsidRPr="00C4681F">
        <w:rPr>
          <w:rFonts w:ascii="Times New Roman" w:hAnsi="Times New Roman" w:cs="Times New Roman"/>
        </w:rPr>
        <w:t>Acesso em: 23 ago. 2023.</w:t>
      </w:r>
    </w:p>
    <w:p w14:paraId="7B77BF31" w14:textId="77777777" w:rsidR="00B12472" w:rsidRPr="00C4681F" w:rsidRDefault="00B12472" w:rsidP="00C4681F">
      <w:pPr>
        <w:jc w:val="both"/>
        <w:rPr>
          <w:rFonts w:ascii="Times New Roman" w:hAnsi="Times New Roman" w:cs="Times New Roman"/>
        </w:rPr>
      </w:pPr>
    </w:p>
    <w:p w14:paraId="2AB975B1" w14:textId="77777777" w:rsidR="00B12472" w:rsidRPr="00C4681F" w:rsidRDefault="00B12472" w:rsidP="00C4681F">
      <w:pPr>
        <w:jc w:val="both"/>
        <w:rPr>
          <w:rFonts w:ascii="Times New Roman" w:hAnsi="Times New Roman" w:cs="Times New Roman"/>
        </w:rPr>
      </w:pPr>
    </w:p>
    <w:p w14:paraId="104AEE86" w14:textId="77777777" w:rsidR="00B12472" w:rsidRPr="00C4681F" w:rsidRDefault="00B12472" w:rsidP="00C4681F">
      <w:pPr>
        <w:jc w:val="both"/>
        <w:rPr>
          <w:rFonts w:ascii="Times New Roman" w:hAnsi="Times New Roman" w:cs="Times New Roman"/>
        </w:rPr>
      </w:pPr>
    </w:p>
    <w:p w14:paraId="033773B6" w14:textId="796B1CB4" w:rsidR="00B12472" w:rsidRDefault="00B12472" w:rsidP="006C4C9C">
      <w:pPr>
        <w:pStyle w:val="Ttulo2"/>
        <w:numPr>
          <w:ilvl w:val="0"/>
          <w:numId w:val="14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sz w:val="24"/>
          <w:szCs w:val="24"/>
        </w:rPr>
      </w:pPr>
      <w:r w:rsidRPr="00AB4AD3">
        <w:rPr>
          <w:rFonts w:ascii="Times New Roman" w:eastAsia="Arial Narrow" w:hAnsi="Times New Roman" w:cs="Times New Roman"/>
          <w:sz w:val="24"/>
          <w:szCs w:val="24"/>
        </w:rPr>
        <w:t>PARTICIPANTES – DETALHAMENTO</w:t>
      </w:r>
    </w:p>
    <w:p w14:paraId="00E24616" w14:textId="77777777" w:rsidR="00205EAB" w:rsidRPr="00205EAB" w:rsidRDefault="00205EAB" w:rsidP="00A8063D">
      <w:pPr>
        <w:rPr>
          <w:rFonts w:ascii="Times New Roman" w:hAnsi="Times New Roman" w:cs="Times New Roman"/>
        </w:rPr>
      </w:pPr>
      <w:r w:rsidRPr="00205EAB">
        <w:rPr>
          <w:rFonts w:ascii="Times New Roman" w:hAnsi="Times New Roman" w:cs="Times New Roman"/>
        </w:rPr>
        <w:t>Tipos de Participação*</w:t>
      </w:r>
    </w:p>
    <w:p w14:paraId="31B1F8A5" w14:textId="70301D55" w:rsidR="00205EAB" w:rsidRPr="00205EAB" w:rsidRDefault="00205EAB" w:rsidP="00A8063D">
      <w:pPr>
        <w:rPr>
          <w:rFonts w:ascii="Times New Roman" w:hAnsi="Times New Roman" w:cs="Times New Roman"/>
        </w:rPr>
      </w:pPr>
      <w:r w:rsidRPr="00205EAB">
        <w:rPr>
          <w:rFonts w:ascii="Times New Roman" w:hAnsi="Times New Roman" w:cs="Times New Roman"/>
        </w:rPr>
        <w:t>(Incluir Orientador e aluno bolsista)</w:t>
      </w:r>
    </w:p>
    <w:p w14:paraId="058773E4" w14:textId="77777777" w:rsidR="00205EAB" w:rsidRPr="00205EAB" w:rsidRDefault="00205EAB" w:rsidP="006C4C9C">
      <w:pPr>
        <w:pStyle w:val="PargrafodaLista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05EAB">
        <w:rPr>
          <w:rFonts w:ascii="Times New Roman" w:hAnsi="Times New Roman" w:cs="Times New Roman"/>
          <w:sz w:val="24"/>
          <w:szCs w:val="24"/>
        </w:rPr>
        <w:t>Pesquisador / Orientador</w:t>
      </w:r>
    </w:p>
    <w:p w14:paraId="42200470" w14:textId="77777777" w:rsidR="00205EAB" w:rsidRPr="00205EAB" w:rsidRDefault="00205EAB" w:rsidP="006C4C9C">
      <w:pPr>
        <w:pStyle w:val="PargrafodaLista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05EAB">
        <w:rPr>
          <w:rFonts w:ascii="Times New Roman" w:hAnsi="Times New Roman" w:cs="Times New Roman"/>
          <w:sz w:val="24"/>
          <w:szCs w:val="24"/>
        </w:rPr>
        <w:t>Coorientador</w:t>
      </w:r>
    </w:p>
    <w:p w14:paraId="25CBD099" w14:textId="4D3AD309" w:rsidR="001D012F" w:rsidRPr="00205EAB" w:rsidRDefault="00205EAB" w:rsidP="006C4C9C">
      <w:pPr>
        <w:pStyle w:val="PargrafodaLista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05EAB">
        <w:rPr>
          <w:rFonts w:ascii="Times New Roman" w:hAnsi="Times New Roman" w:cs="Times New Roman"/>
          <w:sz w:val="24"/>
          <w:szCs w:val="24"/>
        </w:rPr>
        <w:t>Discente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15"/>
        <w:gridCol w:w="6546"/>
      </w:tblGrid>
      <w:tr w:rsidR="00B12472" w:rsidRPr="00AB4AD3" w14:paraId="7E8F3C0C" w14:textId="77777777" w:rsidTr="00205EAB">
        <w:tc>
          <w:tcPr>
            <w:tcW w:w="2515" w:type="dxa"/>
          </w:tcPr>
          <w:p w14:paraId="7612DA53" w14:textId="5E4B14B3" w:rsidR="00B12472" w:rsidRPr="00AB4AD3" w:rsidRDefault="00B12472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Nome Completo:</w:t>
            </w:r>
          </w:p>
        </w:tc>
        <w:tc>
          <w:tcPr>
            <w:tcW w:w="6546" w:type="dxa"/>
          </w:tcPr>
          <w:p w14:paraId="4C4E9AA3" w14:textId="77777777" w:rsidR="00B12472" w:rsidRPr="00AB4AD3" w:rsidRDefault="00B12472" w:rsidP="006B573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12472" w:rsidRPr="00AB4AD3" w14:paraId="660890B9" w14:textId="77777777" w:rsidTr="00205EAB">
        <w:tc>
          <w:tcPr>
            <w:tcW w:w="2515" w:type="dxa"/>
          </w:tcPr>
          <w:p w14:paraId="57FF9A95" w14:textId="4FCC489E" w:rsidR="00B12472" w:rsidRPr="00AB4AD3" w:rsidRDefault="00B12472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CPF:</w:t>
            </w:r>
          </w:p>
        </w:tc>
        <w:tc>
          <w:tcPr>
            <w:tcW w:w="6546" w:type="dxa"/>
          </w:tcPr>
          <w:p w14:paraId="03DA3AA5" w14:textId="771D8B57" w:rsidR="00B12472" w:rsidRPr="00E55E5E" w:rsidRDefault="00AB4AD3" w:rsidP="006B5733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55E5E">
              <w:rPr>
                <w:rFonts w:ascii="Times New Roman" w:hAnsi="Times New Roman" w:cs="Times New Roman"/>
                <w:color w:val="000000" w:themeColor="text1"/>
              </w:rPr>
              <w:t>xxx.xxx.xxx-xx</w:t>
            </w:r>
            <w:proofErr w:type="spellEnd"/>
          </w:p>
        </w:tc>
      </w:tr>
      <w:tr w:rsidR="00B12472" w:rsidRPr="00AB4AD3" w14:paraId="7AF0AF87" w14:textId="77777777" w:rsidTr="00205EAB">
        <w:tc>
          <w:tcPr>
            <w:tcW w:w="2515" w:type="dxa"/>
          </w:tcPr>
          <w:p w14:paraId="71A4FFAA" w14:textId="63AFD2BA" w:rsidR="00B12472" w:rsidRPr="00AB4AD3" w:rsidRDefault="00B12472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RG</w:t>
            </w:r>
            <w:r w:rsidR="00205EA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</w:p>
        </w:tc>
        <w:tc>
          <w:tcPr>
            <w:tcW w:w="6546" w:type="dxa"/>
          </w:tcPr>
          <w:p w14:paraId="61F123A1" w14:textId="77777777" w:rsidR="00B12472" w:rsidRPr="00E55E5E" w:rsidRDefault="00B12472" w:rsidP="006B573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12472" w:rsidRPr="00AB4AD3" w14:paraId="2523B949" w14:textId="77777777" w:rsidTr="00205EAB">
        <w:tc>
          <w:tcPr>
            <w:tcW w:w="2515" w:type="dxa"/>
          </w:tcPr>
          <w:p w14:paraId="625CCC52" w14:textId="2C1701C5" w:rsidR="00B12472" w:rsidRPr="00AB4AD3" w:rsidRDefault="00B12472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E-mail: </w:t>
            </w:r>
          </w:p>
        </w:tc>
        <w:tc>
          <w:tcPr>
            <w:tcW w:w="6546" w:type="dxa"/>
          </w:tcPr>
          <w:p w14:paraId="1D176253" w14:textId="77777777" w:rsidR="00B12472" w:rsidRPr="00E55E5E" w:rsidRDefault="00B12472" w:rsidP="006B573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8063D" w:rsidRPr="00AB4AD3" w14:paraId="50C3AA2A" w14:textId="77777777" w:rsidTr="00205EAB">
        <w:tc>
          <w:tcPr>
            <w:tcW w:w="2515" w:type="dxa"/>
          </w:tcPr>
          <w:p w14:paraId="29251506" w14:textId="136D888F" w:rsidR="00A8063D" w:rsidRPr="00AB4AD3" w:rsidRDefault="00A8063D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Instituição / cidade:</w:t>
            </w:r>
          </w:p>
        </w:tc>
        <w:tc>
          <w:tcPr>
            <w:tcW w:w="6546" w:type="dxa"/>
          </w:tcPr>
          <w:p w14:paraId="0EA450FD" w14:textId="77777777" w:rsidR="00A8063D" w:rsidRPr="00E55E5E" w:rsidRDefault="00A8063D" w:rsidP="006B573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12472" w:rsidRPr="00AB4AD3" w14:paraId="22E23F2A" w14:textId="77777777" w:rsidTr="00205EAB">
        <w:tc>
          <w:tcPr>
            <w:tcW w:w="2515" w:type="dxa"/>
          </w:tcPr>
          <w:p w14:paraId="5BF6BCCF" w14:textId="7BDBFB14" w:rsidR="00B12472" w:rsidRPr="00AB4AD3" w:rsidRDefault="00A8063D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Tipo de participação*</w:t>
            </w:r>
          </w:p>
        </w:tc>
        <w:tc>
          <w:tcPr>
            <w:tcW w:w="6546" w:type="dxa"/>
          </w:tcPr>
          <w:p w14:paraId="23B64783" w14:textId="6C1CA3DF" w:rsidR="00B12472" w:rsidRPr="00E55E5E" w:rsidRDefault="00B12472" w:rsidP="00AB4AD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218B9CC5" w14:textId="77777777" w:rsidR="00B12472" w:rsidRDefault="00B12472" w:rsidP="006B5733">
      <w:pPr>
        <w:rPr>
          <w:b/>
          <w:bCs/>
          <w:color w:val="000000" w:themeColor="text1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15"/>
        <w:gridCol w:w="6546"/>
      </w:tblGrid>
      <w:tr w:rsidR="00205EAB" w:rsidRPr="00AB4AD3" w14:paraId="45F50860" w14:textId="77777777" w:rsidTr="00205EAB">
        <w:tc>
          <w:tcPr>
            <w:tcW w:w="2515" w:type="dxa"/>
          </w:tcPr>
          <w:p w14:paraId="286CAE07" w14:textId="77777777" w:rsidR="00205EAB" w:rsidRPr="00AB4AD3" w:rsidRDefault="00205EAB" w:rsidP="00645BC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Nome Completo:</w:t>
            </w:r>
          </w:p>
        </w:tc>
        <w:tc>
          <w:tcPr>
            <w:tcW w:w="6546" w:type="dxa"/>
          </w:tcPr>
          <w:p w14:paraId="6C5CFA23" w14:textId="77777777" w:rsidR="00205EAB" w:rsidRPr="00AB4AD3" w:rsidRDefault="00205EAB" w:rsidP="00645BC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05EAB" w:rsidRPr="00AB4AD3" w14:paraId="1529DAF8" w14:textId="77777777" w:rsidTr="00205EAB">
        <w:tc>
          <w:tcPr>
            <w:tcW w:w="2515" w:type="dxa"/>
          </w:tcPr>
          <w:p w14:paraId="644F27DC" w14:textId="77777777" w:rsidR="00205EAB" w:rsidRPr="00AB4AD3" w:rsidRDefault="00205EAB" w:rsidP="00645BC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CPF:</w:t>
            </w:r>
          </w:p>
        </w:tc>
        <w:tc>
          <w:tcPr>
            <w:tcW w:w="6546" w:type="dxa"/>
          </w:tcPr>
          <w:p w14:paraId="4BB90CB8" w14:textId="77777777" w:rsidR="00205EAB" w:rsidRPr="00E55E5E" w:rsidRDefault="00205EAB" w:rsidP="00645BCD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55E5E">
              <w:rPr>
                <w:rFonts w:ascii="Times New Roman" w:hAnsi="Times New Roman" w:cs="Times New Roman"/>
                <w:color w:val="000000" w:themeColor="text1"/>
              </w:rPr>
              <w:t>xxx.xxx.xxx-xx</w:t>
            </w:r>
            <w:proofErr w:type="spellEnd"/>
          </w:p>
        </w:tc>
      </w:tr>
      <w:tr w:rsidR="00205EAB" w:rsidRPr="00AB4AD3" w14:paraId="25C0507F" w14:textId="77777777" w:rsidTr="00205EAB">
        <w:tc>
          <w:tcPr>
            <w:tcW w:w="2515" w:type="dxa"/>
          </w:tcPr>
          <w:p w14:paraId="01C213B2" w14:textId="6497BD0F" w:rsidR="00205EAB" w:rsidRPr="00AB4AD3" w:rsidRDefault="00205EAB" w:rsidP="00645BC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RG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</w:p>
        </w:tc>
        <w:tc>
          <w:tcPr>
            <w:tcW w:w="6546" w:type="dxa"/>
          </w:tcPr>
          <w:p w14:paraId="0D7A3E9A" w14:textId="77777777" w:rsidR="00205EAB" w:rsidRPr="00E55E5E" w:rsidRDefault="00205EAB" w:rsidP="00645BC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05EAB" w:rsidRPr="00AB4AD3" w14:paraId="7518F374" w14:textId="77777777" w:rsidTr="00205EAB">
        <w:tc>
          <w:tcPr>
            <w:tcW w:w="2515" w:type="dxa"/>
          </w:tcPr>
          <w:p w14:paraId="5DDCEB9B" w14:textId="77777777" w:rsidR="00205EAB" w:rsidRPr="00AB4AD3" w:rsidRDefault="00205EAB" w:rsidP="00645BC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E-mail: </w:t>
            </w:r>
          </w:p>
        </w:tc>
        <w:tc>
          <w:tcPr>
            <w:tcW w:w="6546" w:type="dxa"/>
          </w:tcPr>
          <w:p w14:paraId="7F47807B" w14:textId="77777777" w:rsidR="00205EAB" w:rsidRPr="00E55E5E" w:rsidRDefault="00205EAB" w:rsidP="00645BC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05EAB" w:rsidRPr="00AB4AD3" w14:paraId="6C963A45" w14:textId="77777777" w:rsidTr="00205EAB">
        <w:tc>
          <w:tcPr>
            <w:tcW w:w="2515" w:type="dxa"/>
          </w:tcPr>
          <w:p w14:paraId="5940A43F" w14:textId="77777777" w:rsidR="00205EAB" w:rsidRPr="00AB4AD3" w:rsidRDefault="00205EAB" w:rsidP="00645BC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Instituição / cidade:</w:t>
            </w:r>
          </w:p>
        </w:tc>
        <w:tc>
          <w:tcPr>
            <w:tcW w:w="6546" w:type="dxa"/>
          </w:tcPr>
          <w:p w14:paraId="1FE9EF83" w14:textId="77777777" w:rsidR="00205EAB" w:rsidRPr="00E55E5E" w:rsidRDefault="00205EAB" w:rsidP="00645BC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05EAB" w:rsidRPr="00AB4AD3" w14:paraId="37DF4D13" w14:textId="77777777" w:rsidTr="00205EAB">
        <w:tc>
          <w:tcPr>
            <w:tcW w:w="2515" w:type="dxa"/>
          </w:tcPr>
          <w:p w14:paraId="5A46666C" w14:textId="77777777" w:rsidR="00205EAB" w:rsidRPr="00AB4AD3" w:rsidRDefault="00205EAB" w:rsidP="00645BC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Tipo de participação*</w:t>
            </w:r>
          </w:p>
        </w:tc>
        <w:tc>
          <w:tcPr>
            <w:tcW w:w="6546" w:type="dxa"/>
          </w:tcPr>
          <w:p w14:paraId="59D412BA" w14:textId="77777777" w:rsidR="00205EAB" w:rsidRPr="00E55E5E" w:rsidRDefault="00205EAB" w:rsidP="00645BC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480FFD13" w14:textId="77777777" w:rsidR="00205EAB" w:rsidRDefault="00205EAB" w:rsidP="006B5733">
      <w:pPr>
        <w:rPr>
          <w:b/>
          <w:bCs/>
          <w:color w:val="000000" w:themeColor="text1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15"/>
        <w:gridCol w:w="6546"/>
      </w:tblGrid>
      <w:tr w:rsidR="00205EAB" w:rsidRPr="00AB4AD3" w14:paraId="02771018" w14:textId="77777777" w:rsidTr="00205EAB">
        <w:tc>
          <w:tcPr>
            <w:tcW w:w="2515" w:type="dxa"/>
          </w:tcPr>
          <w:p w14:paraId="7F32FECE" w14:textId="77777777" w:rsidR="00205EAB" w:rsidRPr="00AB4AD3" w:rsidRDefault="00205EAB" w:rsidP="00645BC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Nome Completo:</w:t>
            </w:r>
          </w:p>
        </w:tc>
        <w:tc>
          <w:tcPr>
            <w:tcW w:w="6546" w:type="dxa"/>
          </w:tcPr>
          <w:p w14:paraId="62661D18" w14:textId="77777777" w:rsidR="00205EAB" w:rsidRPr="00AB4AD3" w:rsidRDefault="00205EAB" w:rsidP="00645BC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05EAB" w:rsidRPr="00AB4AD3" w14:paraId="6992CBF4" w14:textId="77777777" w:rsidTr="00205EAB">
        <w:tc>
          <w:tcPr>
            <w:tcW w:w="2515" w:type="dxa"/>
          </w:tcPr>
          <w:p w14:paraId="2CB10B30" w14:textId="77777777" w:rsidR="00205EAB" w:rsidRPr="00AB4AD3" w:rsidRDefault="00205EAB" w:rsidP="00645BC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lastRenderedPageBreak/>
              <w:t>CPF:</w:t>
            </w:r>
          </w:p>
        </w:tc>
        <w:tc>
          <w:tcPr>
            <w:tcW w:w="6546" w:type="dxa"/>
          </w:tcPr>
          <w:p w14:paraId="1F06F933" w14:textId="77777777" w:rsidR="00205EAB" w:rsidRPr="00E55E5E" w:rsidRDefault="00205EAB" w:rsidP="00645BCD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55E5E">
              <w:rPr>
                <w:rFonts w:ascii="Times New Roman" w:hAnsi="Times New Roman" w:cs="Times New Roman"/>
                <w:color w:val="000000" w:themeColor="text1"/>
              </w:rPr>
              <w:t>xxx.xxx.xxx-xx</w:t>
            </w:r>
            <w:proofErr w:type="spellEnd"/>
          </w:p>
        </w:tc>
      </w:tr>
      <w:tr w:rsidR="00205EAB" w:rsidRPr="00AB4AD3" w14:paraId="6BDAA1C7" w14:textId="77777777" w:rsidTr="00205EAB">
        <w:tc>
          <w:tcPr>
            <w:tcW w:w="2515" w:type="dxa"/>
          </w:tcPr>
          <w:p w14:paraId="3FA732D9" w14:textId="0C7B0CF7" w:rsidR="00205EAB" w:rsidRPr="00AB4AD3" w:rsidRDefault="00205EAB" w:rsidP="00645BC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RG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</w:p>
        </w:tc>
        <w:tc>
          <w:tcPr>
            <w:tcW w:w="6546" w:type="dxa"/>
          </w:tcPr>
          <w:p w14:paraId="0C567531" w14:textId="77777777" w:rsidR="00205EAB" w:rsidRPr="00E55E5E" w:rsidRDefault="00205EAB" w:rsidP="00645BC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05EAB" w:rsidRPr="00AB4AD3" w14:paraId="541F3B0D" w14:textId="77777777" w:rsidTr="00205EAB">
        <w:tc>
          <w:tcPr>
            <w:tcW w:w="2515" w:type="dxa"/>
          </w:tcPr>
          <w:p w14:paraId="3D7D4C59" w14:textId="77777777" w:rsidR="00205EAB" w:rsidRPr="00AB4AD3" w:rsidRDefault="00205EAB" w:rsidP="00645BC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E-mail: </w:t>
            </w:r>
          </w:p>
        </w:tc>
        <w:tc>
          <w:tcPr>
            <w:tcW w:w="6546" w:type="dxa"/>
          </w:tcPr>
          <w:p w14:paraId="0AE6D252" w14:textId="77777777" w:rsidR="00205EAB" w:rsidRPr="00E55E5E" w:rsidRDefault="00205EAB" w:rsidP="00645BC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05EAB" w:rsidRPr="00AB4AD3" w14:paraId="3DEBAEE1" w14:textId="77777777" w:rsidTr="00205EAB">
        <w:tc>
          <w:tcPr>
            <w:tcW w:w="2515" w:type="dxa"/>
          </w:tcPr>
          <w:p w14:paraId="4D294274" w14:textId="77777777" w:rsidR="00205EAB" w:rsidRPr="00AB4AD3" w:rsidRDefault="00205EAB" w:rsidP="00645BC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Instituição / cidade:</w:t>
            </w:r>
          </w:p>
        </w:tc>
        <w:tc>
          <w:tcPr>
            <w:tcW w:w="6546" w:type="dxa"/>
          </w:tcPr>
          <w:p w14:paraId="42E74916" w14:textId="77777777" w:rsidR="00205EAB" w:rsidRPr="00E55E5E" w:rsidRDefault="00205EAB" w:rsidP="00645BC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05EAB" w:rsidRPr="00AB4AD3" w14:paraId="24E5E4B6" w14:textId="77777777" w:rsidTr="00205EAB">
        <w:tc>
          <w:tcPr>
            <w:tcW w:w="2515" w:type="dxa"/>
          </w:tcPr>
          <w:p w14:paraId="15A0B812" w14:textId="77777777" w:rsidR="00205EAB" w:rsidRPr="00AB4AD3" w:rsidRDefault="00205EAB" w:rsidP="00645BC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Tipo de participação*</w:t>
            </w:r>
          </w:p>
        </w:tc>
        <w:tc>
          <w:tcPr>
            <w:tcW w:w="6546" w:type="dxa"/>
          </w:tcPr>
          <w:p w14:paraId="51C24535" w14:textId="77777777" w:rsidR="00205EAB" w:rsidRPr="00E55E5E" w:rsidRDefault="00205EAB" w:rsidP="00645BC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72B75B35" w14:textId="77777777" w:rsidR="00205EAB" w:rsidRDefault="00205EAB" w:rsidP="006B5733">
      <w:pPr>
        <w:rPr>
          <w:b/>
          <w:bCs/>
          <w:color w:val="000000" w:themeColor="text1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15"/>
        <w:gridCol w:w="6546"/>
      </w:tblGrid>
      <w:tr w:rsidR="00205EAB" w:rsidRPr="00AB4AD3" w14:paraId="0A0A6578" w14:textId="77777777" w:rsidTr="00205EAB">
        <w:tc>
          <w:tcPr>
            <w:tcW w:w="2515" w:type="dxa"/>
          </w:tcPr>
          <w:p w14:paraId="25AD4F64" w14:textId="77777777" w:rsidR="00205EAB" w:rsidRPr="00AB4AD3" w:rsidRDefault="00205EAB" w:rsidP="00645BC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Nome Completo:</w:t>
            </w:r>
          </w:p>
        </w:tc>
        <w:tc>
          <w:tcPr>
            <w:tcW w:w="6546" w:type="dxa"/>
          </w:tcPr>
          <w:p w14:paraId="04CB65BB" w14:textId="77777777" w:rsidR="00205EAB" w:rsidRPr="00AB4AD3" w:rsidRDefault="00205EAB" w:rsidP="00645BC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05EAB" w:rsidRPr="00AB4AD3" w14:paraId="7261AA44" w14:textId="77777777" w:rsidTr="00205EAB">
        <w:tc>
          <w:tcPr>
            <w:tcW w:w="2515" w:type="dxa"/>
          </w:tcPr>
          <w:p w14:paraId="4BE3585A" w14:textId="77777777" w:rsidR="00205EAB" w:rsidRPr="00AB4AD3" w:rsidRDefault="00205EAB" w:rsidP="00645BC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CPF:</w:t>
            </w:r>
          </w:p>
        </w:tc>
        <w:tc>
          <w:tcPr>
            <w:tcW w:w="6546" w:type="dxa"/>
          </w:tcPr>
          <w:p w14:paraId="6BC15187" w14:textId="77777777" w:rsidR="00205EAB" w:rsidRPr="00E55E5E" w:rsidRDefault="00205EAB" w:rsidP="00645BCD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55E5E">
              <w:rPr>
                <w:rFonts w:ascii="Times New Roman" w:hAnsi="Times New Roman" w:cs="Times New Roman"/>
                <w:color w:val="000000" w:themeColor="text1"/>
              </w:rPr>
              <w:t>xxx.xxx.xxx-xx</w:t>
            </w:r>
            <w:proofErr w:type="spellEnd"/>
          </w:p>
        </w:tc>
      </w:tr>
      <w:tr w:rsidR="00205EAB" w:rsidRPr="00AB4AD3" w14:paraId="330FE5F5" w14:textId="77777777" w:rsidTr="00205EAB">
        <w:tc>
          <w:tcPr>
            <w:tcW w:w="2515" w:type="dxa"/>
          </w:tcPr>
          <w:p w14:paraId="27CDE738" w14:textId="53ABF645" w:rsidR="00205EAB" w:rsidRPr="00AB4AD3" w:rsidRDefault="00205EAB" w:rsidP="00645BC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RG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</w:p>
        </w:tc>
        <w:tc>
          <w:tcPr>
            <w:tcW w:w="6546" w:type="dxa"/>
          </w:tcPr>
          <w:p w14:paraId="212C1434" w14:textId="77777777" w:rsidR="00205EAB" w:rsidRPr="00E55E5E" w:rsidRDefault="00205EAB" w:rsidP="00645BC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05EAB" w:rsidRPr="00AB4AD3" w14:paraId="5F6847C0" w14:textId="77777777" w:rsidTr="00205EAB">
        <w:tc>
          <w:tcPr>
            <w:tcW w:w="2515" w:type="dxa"/>
          </w:tcPr>
          <w:p w14:paraId="03F5C465" w14:textId="77777777" w:rsidR="00205EAB" w:rsidRPr="00AB4AD3" w:rsidRDefault="00205EAB" w:rsidP="00645BC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E-mail: </w:t>
            </w:r>
          </w:p>
        </w:tc>
        <w:tc>
          <w:tcPr>
            <w:tcW w:w="6546" w:type="dxa"/>
          </w:tcPr>
          <w:p w14:paraId="067C08BF" w14:textId="77777777" w:rsidR="00205EAB" w:rsidRPr="00E55E5E" w:rsidRDefault="00205EAB" w:rsidP="00645BC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05EAB" w:rsidRPr="00AB4AD3" w14:paraId="389FECCB" w14:textId="77777777" w:rsidTr="00205EAB">
        <w:tc>
          <w:tcPr>
            <w:tcW w:w="2515" w:type="dxa"/>
          </w:tcPr>
          <w:p w14:paraId="3E956BB7" w14:textId="77777777" w:rsidR="00205EAB" w:rsidRPr="00AB4AD3" w:rsidRDefault="00205EAB" w:rsidP="00645BC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Instituição / cidade:</w:t>
            </w:r>
          </w:p>
        </w:tc>
        <w:tc>
          <w:tcPr>
            <w:tcW w:w="6546" w:type="dxa"/>
          </w:tcPr>
          <w:p w14:paraId="05521297" w14:textId="77777777" w:rsidR="00205EAB" w:rsidRPr="00E55E5E" w:rsidRDefault="00205EAB" w:rsidP="00645BC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05EAB" w:rsidRPr="00AB4AD3" w14:paraId="0F967266" w14:textId="77777777" w:rsidTr="00205EAB">
        <w:tc>
          <w:tcPr>
            <w:tcW w:w="2515" w:type="dxa"/>
          </w:tcPr>
          <w:p w14:paraId="6A4BFB97" w14:textId="77777777" w:rsidR="00205EAB" w:rsidRPr="00AB4AD3" w:rsidRDefault="00205EAB" w:rsidP="00645BC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Tipo de participação*</w:t>
            </w:r>
          </w:p>
        </w:tc>
        <w:tc>
          <w:tcPr>
            <w:tcW w:w="6546" w:type="dxa"/>
          </w:tcPr>
          <w:p w14:paraId="7FFFB382" w14:textId="77777777" w:rsidR="00205EAB" w:rsidRPr="00E55E5E" w:rsidRDefault="00205EAB" w:rsidP="00645BC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3955A525" w14:textId="77777777" w:rsidR="00205EAB" w:rsidRDefault="00205EAB" w:rsidP="006B5733">
      <w:pPr>
        <w:rPr>
          <w:b/>
          <w:bCs/>
          <w:color w:val="000000" w:themeColor="text1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15"/>
        <w:gridCol w:w="6546"/>
      </w:tblGrid>
      <w:tr w:rsidR="00205EAB" w:rsidRPr="00AB4AD3" w14:paraId="6967461A" w14:textId="77777777" w:rsidTr="00205EAB">
        <w:tc>
          <w:tcPr>
            <w:tcW w:w="2515" w:type="dxa"/>
          </w:tcPr>
          <w:p w14:paraId="0F291640" w14:textId="77777777" w:rsidR="00205EAB" w:rsidRPr="00AB4AD3" w:rsidRDefault="00205EAB" w:rsidP="00645BC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Nome Completo:</w:t>
            </w:r>
          </w:p>
        </w:tc>
        <w:tc>
          <w:tcPr>
            <w:tcW w:w="6546" w:type="dxa"/>
          </w:tcPr>
          <w:p w14:paraId="364753D1" w14:textId="77777777" w:rsidR="00205EAB" w:rsidRPr="00AB4AD3" w:rsidRDefault="00205EAB" w:rsidP="00645BC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05EAB" w:rsidRPr="00AB4AD3" w14:paraId="58060729" w14:textId="77777777" w:rsidTr="00205EAB">
        <w:tc>
          <w:tcPr>
            <w:tcW w:w="2515" w:type="dxa"/>
          </w:tcPr>
          <w:p w14:paraId="39F930BB" w14:textId="77777777" w:rsidR="00205EAB" w:rsidRPr="00AB4AD3" w:rsidRDefault="00205EAB" w:rsidP="00645BC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CPF:</w:t>
            </w:r>
          </w:p>
        </w:tc>
        <w:tc>
          <w:tcPr>
            <w:tcW w:w="6546" w:type="dxa"/>
          </w:tcPr>
          <w:p w14:paraId="27CF553F" w14:textId="77777777" w:rsidR="00205EAB" w:rsidRPr="00E55E5E" w:rsidRDefault="00205EAB" w:rsidP="00645BCD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55E5E">
              <w:rPr>
                <w:rFonts w:ascii="Times New Roman" w:hAnsi="Times New Roman" w:cs="Times New Roman"/>
                <w:color w:val="000000" w:themeColor="text1"/>
              </w:rPr>
              <w:t>xxx.xxx.xxx-xx</w:t>
            </w:r>
            <w:proofErr w:type="spellEnd"/>
          </w:p>
        </w:tc>
      </w:tr>
      <w:tr w:rsidR="00205EAB" w:rsidRPr="00AB4AD3" w14:paraId="594A835B" w14:textId="77777777" w:rsidTr="00205EAB">
        <w:tc>
          <w:tcPr>
            <w:tcW w:w="2515" w:type="dxa"/>
          </w:tcPr>
          <w:p w14:paraId="7A4D8F5A" w14:textId="42B3BB01" w:rsidR="00205EAB" w:rsidRPr="00AB4AD3" w:rsidRDefault="00205EAB" w:rsidP="00645BC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RG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</w:p>
        </w:tc>
        <w:tc>
          <w:tcPr>
            <w:tcW w:w="6546" w:type="dxa"/>
          </w:tcPr>
          <w:p w14:paraId="0C815946" w14:textId="77777777" w:rsidR="00205EAB" w:rsidRPr="00E55E5E" w:rsidRDefault="00205EAB" w:rsidP="00645BC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05EAB" w:rsidRPr="00AB4AD3" w14:paraId="1B54723D" w14:textId="77777777" w:rsidTr="00205EAB">
        <w:tc>
          <w:tcPr>
            <w:tcW w:w="2515" w:type="dxa"/>
          </w:tcPr>
          <w:p w14:paraId="1A9E2B5A" w14:textId="77777777" w:rsidR="00205EAB" w:rsidRPr="00AB4AD3" w:rsidRDefault="00205EAB" w:rsidP="00645BC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E-mail: </w:t>
            </w:r>
          </w:p>
        </w:tc>
        <w:tc>
          <w:tcPr>
            <w:tcW w:w="6546" w:type="dxa"/>
          </w:tcPr>
          <w:p w14:paraId="40F1E7BF" w14:textId="77777777" w:rsidR="00205EAB" w:rsidRPr="00E55E5E" w:rsidRDefault="00205EAB" w:rsidP="00645BC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05EAB" w:rsidRPr="00AB4AD3" w14:paraId="09AD16A7" w14:textId="77777777" w:rsidTr="00205EAB">
        <w:tc>
          <w:tcPr>
            <w:tcW w:w="2515" w:type="dxa"/>
          </w:tcPr>
          <w:p w14:paraId="11AF5E90" w14:textId="77777777" w:rsidR="00205EAB" w:rsidRPr="00AB4AD3" w:rsidRDefault="00205EAB" w:rsidP="00645BC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Instituição / cidade:</w:t>
            </w:r>
          </w:p>
        </w:tc>
        <w:tc>
          <w:tcPr>
            <w:tcW w:w="6546" w:type="dxa"/>
          </w:tcPr>
          <w:p w14:paraId="0FCB69F8" w14:textId="77777777" w:rsidR="00205EAB" w:rsidRPr="00E55E5E" w:rsidRDefault="00205EAB" w:rsidP="00645BC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05EAB" w:rsidRPr="00AB4AD3" w14:paraId="1ACA4ECC" w14:textId="77777777" w:rsidTr="00205EAB">
        <w:tc>
          <w:tcPr>
            <w:tcW w:w="2515" w:type="dxa"/>
          </w:tcPr>
          <w:p w14:paraId="504ACA0D" w14:textId="77777777" w:rsidR="00205EAB" w:rsidRPr="00AB4AD3" w:rsidRDefault="00205EAB" w:rsidP="00645BCD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Tipo de participação*</w:t>
            </w:r>
          </w:p>
        </w:tc>
        <w:tc>
          <w:tcPr>
            <w:tcW w:w="6546" w:type="dxa"/>
          </w:tcPr>
          <w:p w14:paraId="60363634" w14:textId="77777777" w:rsidR="00205EAB" w:rsidRPr="00E55E5E" w:rsidRDefault="00205EAB" w:rsidP="00645BC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10F2A962" w14:textId="77777777" w:rsidR="00AB4AD3" w:rsidRDefault="00AB4AD3" w:rsidP="006B5733">
      <w:pPr>
        <w:rPr>
          <w:b/>
          <w:bCs/>
          <w:color w:val="000000" w:themeColor="text1"/>
        </w:rPr>
      </w:pPr>
    </w:p>
    <w:p w14:paraId="5C3E6EA7" w14:textId="77777777" w:rsidR="00793173" w:rsidRDefault="00793173" w:rsidP="00205EAB">
      <w:pPr>
        <w:rPr>
          <w:rFonts w:ascii="Times New Roman" w:hAnsi="Times New Roman" w:cs="Times New Roman"/>
        </w:rPr>
      </w:pPr>
    </w:p>
    <w:p w14:paraId="2E2C0197" w14:textId="77777777" w:rsidR="00793173" w:rsidRDefault="00793173" w:rsidP="00EB66E5">
      <w:pPr>
        <w:ind w:left="720"/>
        <w:rPr>
          <w:rFonts w:ascii="Times New Roman" w:hAnsi="Times New Roman" w:cs="Times New Roman"/>
        </w:rPr>
      </w:pPr>
    </w:p>
    <w:p w14:paraId="2B13CBB7" w14:textId="31618AD4" w:rsidR="00205EAB" w:rsidRDefault="00205EAB" w:rsidP="006C4C9C">
      <w:pPr>
        <w:pStyle w:val="Ttulo2"/>
        <w:numPr>
          <w:ilvl w:val="0"/>
          <w:numId w:val="14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sz w:val="24"/>
          <w:szCs w:val="24"/>
        </w:rPr>
      </w:pPr>
      <w:r>
        <w:rPr>
          <w:rFonts w:ascii="Times New Roman" w:eastAsia="Arial Narrow" w:hAnsi="Times New Roman" w:cs="Times New Roman"/>
          <w:sz w:val="24"/>
          <w:szCs w:val="24"/>
        </w:rPr>
        <w:t>TERMO DE CIÊNCIA E COMPROMISSO – INICIAÇÃO CIENTÍFICA</w:t>
      </w:r>
    </w:p>
    <w:p w14:paraId="12D09DD0" w14:textId="77777777" w:rsidR="00205EAB" w:rsidRPr="00E1470E" w:rsidRDefault="00205EAB" w:rsidP="00205EAB">
      <w:pPr>
        <w:rPr>
          <w:rFonts w:ascii="Times New Roman" w:hAnsi="Times New Roman" w:cs="Times New Roman"/>
        </w:rPr>
      </w:pPr>
    </w:p>
    <w:p w14:paraId="64D2AD8D" w14:textId="77777777" w:rsidR="006C4C9C" w:rsidRPr="006C4C9C" w:rsidRDefault="006C4C9C" w:rsidP="00AB18FD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6C4C9C">
        <w:rPr>
          <w:rFonts w:ascii="Times New Roman" w:hAnsi="Times New Roman" w:cs="Times New Roman"/>
        </w:rPr>
        <w:t>Eu, [nome do orientador de IC], com CPF n.º [</w:t>
      </w:r>
      <w:proofErr w:type="spellStart"/>
      <w:r w:rsidRPr="006C4C9C">
        <w:rPr>
          <w:rFonts w:ascii="Times New Roman" w:hAnsi="Times New Roman" w:cs="Times New Roman"/>
        </w:rPr>
        <w:t>xxx.xxx.xxx-xx</w:t>
      </w:r>
      <w:proofErr w:type="spellEnd"/>
      <w:r w:rsidRPr="006C4C9C">
        <w:rPr>
          <w:rFonts w:ascii="Times New Roman" w:hAnsi="Times New Roman" w:cs="Times New Roman"/>
        </w:rPr>
        <w:t>], e o aluno [nome do aluno bolsista de IC], com CPF n.º [</w:t>
      </w:r>
      <w:proofErr w:type="spellStart"/>
      <w:r w:rsidRPr="006C4C9C">
        <w:rPr>
          <w:rFonts w:ascii="Times New Roman" w:hAnsi="Times New Roman" w:cs="Times New Roman"/>
        </w:rPr>
        <w:t>xxx.xxx.xxx-xx</w:t>
      </w:r>
      <w:proofErr w:type="spellEnd"/>
      <w:r w:rsidRPr="006C4C9C">
        <w:rPr>
          <w:rFonts w:ascii="Times New Roman" w:hAnsi="Times New Roman" w:cs="Times New Roman"/>
        </w:rPr>
        <w:t>], declaramos ter ciência e aceitar os termos e condições estabelecidos no Edital n.º [n.º do edital de IC], de [dia de mês de ano], referente à apresentação de propostas de Projetos de Iniciação Científica, Tecnológica e de Inovação.</w:t>
      </w:r>
    </w:p>
    <w:p w14:paraId="4CA8E37C" w14:textId="77BDD62C" w:rsidR="006C4C9C" w:rsidRPr="006C4C9C" w:rsidRDefault="006C4C9C" w:rsidP="00AB18F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6C4C9C">
        <w:rPr>
          <w:rFonts w:ascii="Times New Roman" w:hAnsi="Times New Roman" w:cs="Times New Roman"/>
        </w:rPr>
        <w:t>Comprometemo-nos a cumprir todas as exigências e responsabilidades delineadas no referido edital e submetemos à avaliação documental e de mérito científico da Diretoria de Pesquisa e Pós-graduação e do Comitê Assessor de Pesquisa o projeto intitulado “[Título do projeto de pesquisa]”.</w:t>
      </w:r>
    </w:p>
    <w:p w14:paraId="38EFF2C0" w14:textId="566318BE" w:rsidR="006C4C9C" w:rsidRPr="006C4C9C" w:rsidRDefault="006C4C9C" w:rsidP="00AB18F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6C4C9C">
        <w:rPr>
          <w:rFonts w:ascii="Times New Roman" w:hAnsi="Times New Roman" w:cs="Times New Roman"/>
        </w:rPr>
        <w:t>Comprometemo-nos a iniciar a execução do projeto de pesquisa apenas após a aprovação e autorização do Comitê [CEP ou CEUA] da Uningá, quando necessário. Responsabilizamo-nos por todas as informações apresentadas na proposta de projetos de Iniciação Científica, Tecnológica e de Inovação do referido edital.</w:t>
      </w:r>
    </w:p>
    <w:p w14:paraId="68407B93" w14:textId="77777777" w:rsidR="006C4C9C" w:rsidRPr="006C4C9C" w:rsidRDefault="006C4C9C" w:rsidP="00AB18FD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6C4C9C">
        <w:rPr>
          <w:rFonts w:ascii="Times New Roman" w:hAnsi="Times New Roman" w:cs="Times New Roman"/>
        </w:rPr>
        <w:t>Declaramos estar cientes de que o não cumprimento dessas obrigações pode resultar na desqualificação do projeto e em medidas adicionais conforme as normas da instituição.</w:t>
      </w:r>
    </w:p>
    <w:p w14:paraId="0CD1AFB7" w14:textId="77777777" w:rsidR="006C4C9C" w:rsidRPr="006C4C9C" w:rsidRDefault="006C4C9C" w:rsidP="00AB18FD">
      <w:pPr>
        <w:spacing w:line="360" w:lineRule="auto"/>
        <w:jc w:val="right"/>
        <w:rPr>
          <w:rFonts w:ascii="Times New Roman" w:hAnsi="Times New Roman" w:cs="Times New Roman"/>
        </w:rPr>
      </w:pPr>
    </w:p>
    <w:p w14:paraId="634EB5E0" w14:textId="1891F9ED" w:rsidR="006C4C9C" w:rsidRPr="006C4C9C" w:rsidRDefault="006C4C9C" w:rsidP="006C4C9C">
      <w:pPr>
        <w:jc w:val="right"/>
        <w:rPr>
          <w:rFonts w:ascii="Times New Roman" w:hAnsi="Times New Roman" w:cs="Times New Roman"/>
        </w:rPr>
      </w:pPr>
    </w:p>
    <w:p w14:paraId="2975F052" w14:textId="4A90796E" w:rsidR="00205EAB" w:rsidRDefault="00205EAB" w:rsidP="006C4C9C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Maringá, </w:t>
      </w:r>
      <w:r w:rsidR="006C4C9C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 xml:space="preserve"> de </w:t>
      </w:r>
      <w:r w:rsidR="006C4C9C">
        <w:rPr>
          <w:rFonts w:ascii="Times New Roman" w:hAnsi="Times New Roman" w:cs="Times New Roman"/>
        </w:rPr>
        <w:t>julho</w:t>
      </w:r>
      <w:r>
        <w:rPr>
          <w:rFonts w:ascii="Times New Roman" w:hAnsi="Times New Roman" w:cs="Times New Roman"/>
        </w:rPr>
        <w:t xml:space="preserve"> de 2024.</w:t>
      </w:r>
    </w:p>
    <w:p w14:paraId="2C91422C" w14:textId="77777777" w:rsidR="00205EAB" w:rsidRDefault="00205EAB" w:rsidP="00205EAB">
      <w:pPr>
        <w:jc w:val="right"/>
        <w:rPr>
          <w:rFonts w:ascii="Times New Roman" w:hAnsi="Times New Roman" w:cs="Times New Roman"/>
        </w:rPr>
      </w:pPr>
    </w:p>
    <w:p w14:paraId="5BA4574B" w14:textId="77777777" w:rsidR="00205EAB" w:rsidRDefault="00205EAB" w:rsidP="00205EAB">
      <w:pPr>
        <w:jc w:val="right"/>
        <w:rPr>
          <w:rFonts w:ascii="Times New Roman" w:hAnsi="Times New Roman" w:cs="Times New Roman"/>
        </w:rPr>
      </w:pPr>
    </w:p>
    <w:p w14:paraId="4AB5B2C2" w14:textId="16466338" w:rsidR="00205EAB" w:rsidRDefault="00205EAB" w:rsidP="00205EA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(assinatura do </w:t>
      </w:r>
      <w:r w:rsidR="006C4C9C">
        <w:rPr>
          <w:rFonts w:ascii="Times New Roman" w:hAnsi="Times New Roman" w:cs="Times New Roman"/>
        </w:rPr>
        <w:t>aluno bolsista</w:t>
      </w:r>
      <w:r>
        <w:rPr>
          <w:rFonts w:ascii="Times New Roman" w:hAnsi="Times New Roman" w:cs="Times New Roman"/>
        </w:rPr>
        <w:t>)</w:t>
      </w:r>
    </w:p>
    <w:p w14:paraId="3797A680" w14:textId="68EE3A7B" w:rsidR="00205EAB" w:rsidRDefault="00205EAB" w:rsidP="00205EA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[Nome completo do declarante]</w:t>
      </w:r>
    </w:p>
    <w:p w14:paraId="01CB9FB9" w14:textId="77777777" w:rsidR="006C4C9C" w:rsidRDefault="006C4C9C" w:rsidP="00205EAB">
      <w:pPr>
        <w:jc w:val="center"/>
        <w:rPr>
          <w:rFonts w:ascii="Times New Roman" w:hAnsi="Times New Roman" w:cs="Times New Roman"/>
        </w:rPr>
      </w:pPr>
    </w:p>
    <w:p w14:paraId="5726DDFD" w14:textId="77777777" w:rsidR="006C4C9C" w:rsidRDefault="006C4C9C" w:rsidP="00205EAB">
      <w:pPr>
        <w:jc w:val="center"/>
        <w:rPr>
          <w:rFonts w:ascii="Times New Roman" w:hAnsi="Times New Roman" w:cs="Times New Roman"/>
        </w:rPr>
      </w:pPr>
    </w:p>
    <w:p w14:paraId="0960DA98" w14:textId="77777777" w:rsidR="006C4C9C" w:rsidRDefault="006C4C9C" w:rsidP="00205EAB">
      <w:pPr>
        <w:jc w:val="center"/>
        <w:rPr>
          <w:rFonts w:ascii="Times New Roman" w:hAnsi="Times New Roman" w:cs="Times New Roman"/>
        </w:rPr>
      </w:pPr>
    </w:p>
    <w:p w14:paraId="413AA248" w14:textId="77777777" w:rsidR="006C4C9C" w:rsidRDefault="006C4C9C" w:rsidP="00205EAB">
      <w:pPr>
        <w:jc w:val="center"/>
        <w:rPr>
          <w:rFonts w:ascii="Times New Roman" w:hAnsi="Times New Roman" w:cs="Times New Roman"/>
        </w:rPr>
      </w:pPr>
    </w:p>
    <w:p w14:paraId="398764A7" w14:textId="77777777" w:rsidR="006C4C9C" w:rsidRDefault="006C4C9C" w:rsidP="006C4C9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(assinatura do orientador)</w:t>
      </w:r>
    </w:p>
    <w:p w14:paraId="1A2D35DC" w14:textId="77777777" w:rsidR="006C4C9C" w:rsidRPr="00E1470E" w:rsidRDefault="006C4C9C" w:rsidP="006C4C9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[Titulação e Nome completo do declarante]</w:t>
      </w:r>
    </w:p>
    <w:p w14:paraId="53A9F0CA" w14:textId="77777777" w:rsidR="006C4C9C" w:rsidRPr="00E1470E" w:rsidRDefault="006C4C9C" w:rsidP="00205EAB">
      <w:pPr>
        <w:jc w:val="center"/>
        <w:rPr>
          <w:rFonts w:ascii="Times New Roman" w:hAnsi="Times New Roman" w:cs="Times New Roman"/>
        </w:rPr>
      </w:pPr>
    </w:p>
    <w:p w14:paraId="63D6C461" w14:textId="77777777" w:rsidR="00793173" w:rsidRDefault="00793173" w:rsidP="00205EAB">
      <w:pPr>
        <w:rPr>
          <w:rFonts w:ascii="Times New Roman" w:hAnsi="Times New Roman" w:cs="Times New Roman"/>
        </w:rPr>
      </w:pPr>
    </w:p>
    <w:p w14:paraId="0F7A0179" w14:textId="77777777" w:rsidR="00793173" w:rsidRPr="00EB66E5" w:rsidRDefault="00793173" w:rsidP="00793173">
      <w:pPr>
        <w:rPr>
          <w:rFonts w:ascii="Times New Roman" w:hAnsi="Times New Roman" w:cs="Times New Roman"/>
        </w:rPr>
      </w:pPr>
    </w:p>
    <w:sectPr w:rsidR="00793173" w:rsidRPr="00EB66E5" w:rsidSect="00937F4C">
      <w:pgSz w:w="11906" w:h="16838"/>
      <w:pgMar w:top="1701" w:right="1701" w:bottom="1701" w:left="1134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5D5509" w14:textId="77777777" w:rsidR="000F4B22" w:rsidRDefault="000F4B22">
      <w:r>
        <w:separator/>
      </w:r>
    </w:p>
  </w:endnote>
  <w:endnote w:type="continuationSeparator" w:id="0">
    <w:p w14:paraId="669C90BB" w14:textId="77777777" w:rsidR="000F4B22" w:rsidRDefault="000F4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latino-Roman">
    <w:altName w:val="Palatino Linotype"/>
    <w:charset w:val="4D"/>
    <w:family w:val="auto"/>
    <w:pitch w:val="variable"/>
    <w:sig w:usb0="A00002FF" w:usb1="7800205A" w:usb2="14600000" w:usb3="00000000" w:csb0="00000193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itstream Vera Serif">
    <w:altName w:val="AMGDT"/>
    <w:panose1 w:val="00000000000000000000"/>
    <w:charset w:val="00"/>
    <w:family w:val="roman"/>
    <w:notTrueType/>
    <w:pitch w:val="default"/>
  </w:font>
  <w:font w:name="Bitstream Vera Sans">
    <w:altName w:val="AMGDT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arsaw">
    <w:altName w:val="AMGDT"/>
    <w:panose1 w:val="00000000000000000000"/>
    <w:charset w:val="00"/>
    <w:family w:val="roman"/>
    <w:notTrueType/>
    <w:pitch w:val="default"/>
  </w:font>
  <w:font w:name="Droid Sans Fallback">
    <w:altName w:val="AMGDT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horndale">
    <w:panose1 w:val="00000000000000000000"/>
    <w:charset w:val="00"/>
    <w:family w:val="roman"/>
    <w:notTrueType/>
    <w:pitch w:val="default"/>
  </w:font>
  <w:font w:name="HG Mincho Light J"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default"/>
  </w:font>
  <w:font w:name="MS ??">
    <w:altName w:val="Calibri"/>
    <w:panose1 w:val="00000000000000000000"/>
    <w:charset w:val="00"/>
    <w:family w:val="roman"/>
    <w:notTrueType/>
    <w:pitch w:val="default"/>
  </w:font>
  <w:font w:name="MinionPro-Bold">
    <w:altName w:val="AMGDT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F2E93A" w14:textId="332C5B97" w:rsidR="006B5733" w:rsidRDefault="006B5733" w:rsidP="006B5733">
    <w:pPr>
      <w:ind w:left="3" w:firstLine="1"/>
      <w:rPr>
        <w:rFonts w:ascii="Arial Narrow" w:eastAsia="Arial Narrow" w:hAnsi="Arial Narrow" w:cs="Arial Narrow"/>
        <w:b/>
        <w:color w:val="1F497D" w:themeColor="text2"/>
        <w:sz w:val="18"/>
        <w:szCs w:val="18"/>
      </w:rPr>
    </w:pPr>
    <w:r>
      <w:rPr>
        <w:rFonts w:ascii="Arial Narrow" w:eastAsia="Arial Narrow" w:hAnsi="Arial Narrow" w:cs="Arial Narrow"/>
        <w:b/>
        <w:color w:val="1F497D" w:themeColor="text2"/>
        <w:sz w:val="18"/>
        <w:szCs w:val="18"/>
      </w:rPr>
      <w:t xml:space="preserve">Proposta de Projeto de </w:t>
    </w:r>
    <w:r w:rsidR="00EE01FC">
      <w:rPr>
        <w:rFonts w:ascii="Arial Narrow" w:eastAsia="Arial Narrow" w:hAnsi="Arial Narrow" w:cs="Arial Narrow"/>
        <w:b/>
        <w:color w:val="1F497D" w:themeColor="text2"/>
        <w:sz w:val="18"/>
        <w:szCs w:val="18"/>
      </w:rPr>
      <w:t xml:space="preserve">Iniciação Científica     </w:t>
    </w:r>
    <w:r>
      <w:rPr>
        <w:rFonts w:ascii="Arial Narrow" w:eastAsia="Arial Narrow" w:hAnsi="Arial Narrow" w:cs="Arial Narrow"/>
        <w:b/>
        <w:color w:val="1F497D" w:themeColor="text2"/>
        <w:sz w:val="18"/>
        <w:szCs w:val="18"/>
      </w:rPr>
      <w:t xml:space="preserve">                                                                            </w:t>
    </w:r>
    <w:r w:rsidRPr="006B5733">
      <w:rPr>
        <w:rFonts w:ascii="Arial Narrow" w:eastAsia="Arial Narrow" w:hAnsi="Arial Narrow" w:cs="Arial Narrow"/>
        <w:b/>
        <w:i/>
        <w:iCs/>
        <w:color w:val="1F497D" w:themeColor="text2"/>
        <w:sz w:val="18"/>
        <w:szCs w:val="18"/>
      </w:rPr>
      <w:t>Diretoria de Pesquisa e Pós-graduação</w:t>
    </w:r>
  </w:p>
  <w:p w14:paraId="2211735D" w14:textId="77777777" w:rsidR="00714784" w:rsidRDefault="00714784" w:rsidP="006B5733">
    <w:pPr>
      <w:rPr>
        <w:rFonts w:ascii="Arial Narrow" w:eastAsia="Arial Narrow" w:hAnsi="Arial Narrow" w:cs="Arial Narrow"/>
        <w:b/>
        <w:color w:val="1F497D" w:themeColor="text2"/>
        <w:sz w:val="18"/>
        <w:szCs w:val="18"/>
      </w:rPr>
    </w:pPr>
  </w:p>
  <w:p w14:paraId="128382EA" w14:textId="77777777" w:rsidR="00714784" w:rsidRPr="00F64109" w:rsidRDefault="00000000">
    <w:pPr>
      <w:tabs>
        <w:tab w:val="center" w:pos="4252"/>
        <w:tab w:val="right" w:pos="8504"/>
      </w:tabs>
      <w:jc w:val="right"/>
      <w:rPr>
        <w:rFonts w:ascii="Times New Roman" w:hAnsi="Times New Roman" w:cs="Times New Roman"/>
        <w:sz w:val="20"/>
        <w:szCs w:val="20"/>
      </w:rPr>
    </w:pPr>
    <w:r w:rsidRPr="00F64109">
      <w:rPr>
        <w:rFonts w:ascii="Times New Roman" w:eastAsia="Arial" w:hAnsi="Times New Roman" w:cs="Times New Roman"/>
        <w:color w:val="000000"/>
        <w:sz w:val="20"/>
        <w:szCs w:val="20"/>
      </w:rPr>
      <w:fldChar w:fldCharType="begin"/>
    </w:r>
    <w:r w:rsidRPr="00F64109">
      <w:rPr>
        <w:rFonts w:ascii="Times New Roman" w:eastAsia="Arial" w:hAnsi="Times New Roman" w:cs="Times New Roman"/>
        <w:color w:val="000000"/>
        <w:sz w:val="20"/>
        <w:szCs w:val="20"/>
      </w:rPr>
      <w:instrText>PAGE</w:instrText>
    </w:r>
    <w:r w:rsidRPr="00F64109">
      <w:rPr>
        <w:rFonts w:ascii="Times New Roman" w:eastAsia="Arial" w:hAnsi="Times New Roman" w:cs="Times New Roman"/>
        <w:color w:val="000000"/>
        <w:sz w:val="20"/>
        <w:szCs w:val="20"/>
      </w:rPr>
      <w:fldChar w:fldCharType="separate"/>
    </w:r>
    <w:r w:rsidR="00185FAA" w:rsidRPr="00F64109">
      <w:rPr>
        <w:rFonts w:ascii="Times New Roman" w:eastAsia="Arial" w:hAnsi="Times New Roman" w:cs="Times New Roman"/>
        <w:noProof/>
        <w:color w:val="000000"/>
        <w:sz w:val="20"/>
        <w:szCs w:val="20"/>
      </w:rPr>
      <w:t>1</w:t>
    </w:r>
    <w:r w:rsidRPr="00F64109">
      <w:rPr>
        <w:rFonts w:ascii="Times New Roman" w:eastAsia="Arial" w:hAnsi="Times New Roman" w:cs="Times New Roman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CD0914" w14:textId="77777777" w:rsidR="000F4B22" w:rsidRDefault="000F4B22">
      <w:r>
        <w:separator/>
      </w:r>
    </w:p>
  </w:footnote>
  <w:footnote w:type="continuationSeparator" w:id="0">
    <w:p w14:paraId="1E7ED0EF" w14:textId="77777777" w:rsidR="000F4B22" w:rsidRDefault="000F4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E366A5" w14:textId="77777777" w:rsidR="00714784" w:rsidRDefault="00000000">
    <w:pPr>
      <w:ind w:left="3" w:firstLine="1"/>
      <w:jc w:val="center"/>
      <w:rPr>
        <w:color w:val="FFFFFF" w:themeColor="background1"/>
      </w:rPr>
    </w:pPr>
    <w:r>
      <w:rPr>
        <w:rFonts w:ascii="Arial Narrow" w:eastAsia="Arial Narrow" w:hAnsi="Arial Narrow" w:cs="Arial Narrow"/>
        <w:b/>
        <w:color w:val="FFFFFF" w:themeColor="background1"/>
        <w:sz w:val="48"/>
      </w:rPr>
      <w:t>2023</w:t>
    </w:r>
  </w:p>
  <w:p w14:paraId="20E589A8" w14:textId="77777777" w:rsidR="00714784" w:rsidRDefault="00714784">
    <w:pPr>
      <w:tabs>
        <w:tab w:val="center" w:pos="4252"/>
        <w:tab w:val="right" w:pos="8504"/>
      </w:tabs>
      <w:ind w:left="1" w:hanging="3"/>
      <w:rPr>
        <w:rFonts w:ascii="Comic Sans MS" w:eastAsia="Comic Sans MS" w:hAnsi="Comic Sans MS" w:cs="Comic Sans MS"/>
        <w:sz w:val="16"/>
        <w:szCs w:val="16"/>
      </w:rPr>
    </w:pPr>
  </w:p>
  <w:p w14:paraId="20DEB0F9" w14:textId="77777777" w:rsidR="00714784" w:rsidRDefault="00000000">
    <w:pPr>
      <w:tabs>
        <w:tab w:val="center" w:pos="4252"/>
        <w:tab w:val="right" w:pos="8504"/>
      </w:tabs>
      <w:ind w:left="1" w:hanging="3"/>
      <w:rPr>
        <w:rFonts w:ascii="Comic Sans MS" w:eastAsia="Comic Sans MS" w:hAnsi="Comic Sans MS" w:cs="Comic Sans MS"/>
        <w:sz w:val="16"/>
        <w:szCs w:val="16"/>
      </w:rPr>
    </w:pPr>
    <w:r>
      <w:rPr>
        <w:noProof/>
        <w:sz w:val="16"/>
      </w:rPr>
      <w:drawing>
        <wp:anchor distT="0" distB="0" distL="114300" distR="114300" simplePos="0" relativeHeight="251660288" behindDoc="1" locked="0" layoutInCell="1" allowOverlap="1" wp14:anchorId="4B048540" wp14:editId="0778CB9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085" cy="2777490"/>
          <wp:effectExtent l="0" t="0" r="12065" b="0"/>
          <wp:wrapNone/>
          <wp:docPr id="306246086" name="WordPictureWatermark16910" descr="logo unin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16910" descr="logo uninga"/>
                  <pic:cNvPicPr>
                    <a:picLocks noChangeAspect="1"/>
                  </pic:cNvPicPr>
                </pic:nvPicPr>
                <pic:blipFill>
                  <a:blip r:embed="rId1">
                    <a:lum bright="70000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2777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F18882" w14:textId="77777777" w:rsidR="00714784" w:rsidRDefault="00000000">
    <w:pPr>
      <w:tabs>
        <w:tab w:val="center" w:pos="4252"/>
        <w:tab w:val="right" w:pos="8504"/>
      </w:tabs>
      <w:ind w:left="1" w:hanging="3"/>
    </w:pPr>
    <w:r>
      <w:rPr>
        <w:rFonts w:ascii="Arial Narrow" w:eastAsia="Arial Narrow" w:hAnsi="Arial Narrow" w:cs="Arial Narrow"/>
        <w:b/>
        <w:noProof/>
        <w:color w:val="4F6228"/>
        <w:sz w:val="32"/>
        <w:szCs w:val="32"/>
      </w:rPr>
      <w:drawing>
        <wp:inline distT="0" distB="0" distL="114300" distR="114300" wp14:anchorId="4027CD9A" wp14:editId="5207740C">
          <wp:extent cx="1208405" cy="653415"/>
          <wp:effectExtent l="0" t="0" r="0" b="0"/>
          <wp:docPr id="161511437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8706182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8405" cy="653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239341B"/>
    <w:multiLevelType w:val="multilevel"/>
    <w:tmpl w:val="9239341B"/>
    <w:lvl w:ilvl="0">
      <w:start w:val="1"/>
      <w:numFmt w:val="bullet"/>
      <w:pStyle w:val="itens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B5E306ED"/>
    <w:multiLevelType w:val="multilevel"/>
    <w:tmpl w:val="B5E306ED"/>
    <w:lvl w:ilvl="0">
      <w:start w:val="1"/>
      <w:numFmt w:val="bullet"/>
      <w:pStyle w:val="AlneaInciso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BF205925"/>
    <w:multiLevelType w:val="multilevel"/>
    <w:tmpl w:val="BF205925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Texto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C8879AEF"/>
    <w:multiLevelType w:val="multilevel"/>
    <w:tmpl w:val="C8879AE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UniCesumar-5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UniCesumar-6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CF092B84"/>
    <w:multiLevelType w:val="multilevel"/>
    <w:tmpl w:val="CF092B84"/>
    <w:lvl w:ilvl="0">
      <w:start w:val="4"/>
      <w:numFmt w:val="decimal"/>
      <w:lvlText w:val="%1."/>
      <w:lvlJc w:val="left"/>
      <w:pPr>
        <w:ind w:left="362" w:hanging="360"/>
      </w:pPr>
    </w:lvl>
    <w:lvl w:ilvl="1">
      <w:start w:val="1"/>
      <w:numFmt w:val="lowerLetter"/>
      <w:lvlText w:val="%2."/>
      <w:lvlJc w:val="left"/>
      <w:pPr>
        <w:ind w:left="1082" w:hanging="360"/>
      </w:pPr>
    </w:lvl>
    <w:lvl w:ilvl="2">
      <w:start w:val="1"/>
      <w:numFmt w:val="lowerRoman"/>
      <w:lvlText w:val="%3."/>
      <w:lvlJc w:val="right"/>
      <w:pPr>
        <w:ind w:left="1802" w:hanging="180"/>
      </w:pPr>
    </w:lvl>
    <w:lvl w:ilvl="3">
      <w:start w:val="1"/>
      <w:numFmt w:val="decimal"/>
      <w:pStyle w:val="Ttulo4"/>
      <w:lvlText w:val="%4."/>
      <w:lvlJc w:val="left"/>
      <w:pPr>
        <w:ind w:left="2522" w:hanging="360"/>
      </w:pPr>
    </w:lvl>
    <w:lvl w:ilvl="4">
      <w:start w:val="1"/>
      <w:numFmt w:val="lowerLetter"/>
      <w:lvlText w:val="%5."/>
      <w:lvlJc w:val="left"/>
      <w:pPr>
        <w:ind w:left="3242" w:hanging="360"/>
      </w:pPr>
    </w:lvl>
    <w:lvl w:ilvl="5">
      <w:start w:val="1"/>
      <w:numFmt w:val="lowerRoman"/>
      <w:lvlText w:val="%6."/>
      <w:lvlJc w:val="right"/>
      <w:pPr>
        <w:ind w:left="3962" w:hanging="180"/>
      </w:pPr>
    </w:lvl>
    <w:lvl w:ilvl="6">
      <w:start w:val="1"/>
      <w:numFmt w:val="decimal"/>
      <w:lvlText w:val="%7."/>
      <w:lvlJc w:val="left"/>
      <w:pPr>
        <w:ind w:left="4682" w:hanging="360"/>
      </w:pPr>
    </w:lvl>
    <w:lvl w:ilvl="7">
      <w:start w:val="1"/>
      <w:numFmt w:val="lowerLetter"/>
      <w:lvlText w:val="%8."/>
      <w:lvlJc w:val="left"/>
      <w:pPr>
        <w:ind w:left="5402" w:hanging="360"/>
      </w:pPr>
    </w:lvl>
    <w:lvl w:ilvl="8">
      <w:start w:val="1"/>
      <w:numFmt w:val="lowerRoman"/>
      <w:lvlText w:val="%9."/>
      <w:lvlJc w:val="right"/>
      <w:pPr>
        <w:ind w:left="6122" w:hanging="180"/>
      </w:pPr>
    </w:lvl>
  </w:abstractNum>
  <w:abstractNum w:abstractNumId="5" w15:restartNumberingAfterBreak="0">
    <w:nsid w:val="0053208E"/>
    <w:multiLevelType w:val="multilevel"/>
    <w:tmpl w:val="0053208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pStyle w:val="Ttulo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0248C179"/>
    <w:multiLevelType w:val="multilevel"/>
    <w:tmpl w:val="0248C179"/>
    <w:lvl w:ilvl="0">
      <w:start w:val="1"/>
      <w:numFmt w:val="bullet"/>
      <w:pStyle w:val="EstiloTABELAXX-TITULOAntes6ptDepoisde6ptEspaame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3D62ECE"/>
    <w:multiLevelType w:val="multilevel"/>
    <w:tmpl w:val="03D62ECE"/>
    <w:lvl w:ilvl="0">
      <w:start w:val="1"/>
      <w:numFmt w:val="bullet"/>
      <w:pStyle w:val="Ttulo1Ttulo1Char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63B32EE"/>
    <w:multiLevelType w:val="hybridMultilevel"/>
    <w:tmpl w:val="1314571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B654F3"/>
    <w:multiLevelType w:val="multilevel"/>
    <w:tmpl w:val="25B654F3"/>
    <w:lvl w:ilvl="0">
      <w:start w:val="1"/>
      <w:numFmt w:val="bullet"/>
      <w:pStyle w:val="Realizaes"/>
      <w:lvlText w:val="●"/>
      <w:lvlJc w:val="left"/>
      <w:pPr>
        <w:ind w:left="7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2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A8F537B"/>
    <w:multiLevelType w:val="multilevel"/>
    <w:tmpl w:val="2A8F537B"/>
    <w:lvl w:ilvl="0">
      <w:start w:val="1"/>
      <w:numFmt w:val="bullet"/>
      <w:pStyle w:val="Commarcadores2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7275926"/>
    <w:multiLevelType w:val="hybridMultilevel"/>
    <w:tmpl w:val="525286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ADCABA"/>
    <w:multiLevelType w:val="multilevel"/>
    <w:tmpl w:val="59ADCA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Ttulo5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Ttulo6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Ttulo7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Ttulo8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Ttulo9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A241D34"/>
    <w:multiLevelType w:val="multilevel"/>
    <w:tmpl w:val="5A241D34"/>
    <w:lvl w:ilvl="0">
      <w:start w:val="1"/>
      <w:numFmt w:val="bullet"/>
      <w:pStyle w:val="Art10emdiante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E371C47"/>
    <w:multiLevelType w:val="hybridMultilevel"/>
    <w:tmpl w:val="34F050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183CF9"/>
    <w:multiLevelType w:val="multilevel"/>
    <w:tmpl w:val="72183CF9"/>
    <w:lvl w:ilvl="0">
      <w:start w:val="1"/>
      <w:numFmt w:val="bullet"/>
      <w:pStyle w:val="Alnea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A845E90"/>
    <w:multiLevelType w:val="hybridMultilevel"/>
    <w:tmpl w:val="4288B3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1369504">
    <w:abstractNumId w:val="5"/>
  </w:num>
  <w:num w:numId="2" w16cid:durableId="2123527782">
    <w:abstractNumId w:val="4"/>
  </w:num>
  <w:num w:numId="3" w16cid:durableId="1372875186">
    <w:abstractNumId w:val="12"/>
  </w:num>
  <w:num w:numId="4" w16cid:durableId="1722362877">
    <w:abstractNumId w:val="10"/>
  </w:num>
  <w:num w:numId="5" w16cid:durableId="1934240019">
    <w:abstractNumId w:val="2"/>
  </w:num>
  <w:num w:numId="6" w16cid:durableId="1265384212">
    <w:abstractNumId w:val="1"/>
  </w:num>
  <w:num w:numId="7" w16cid:durableId="1260020484">
    <w:abstractNumId w:val="7"/>
  </w:num>
  <w:num w:numId="8" w16cid:durableId="399450982">
    <w:abstractNumId w:val="9"/>
  </w:num>
  <w:num w:numId="9" w16cid:durableId="1879464578">
    <w:abstractNumId w:val="15"/>
  </w:num>
  <w:num w:numId="10" w16cid:durableId="1175531405">
    <w:abstractNumId w:val="6"/>
  </w:num>
  <w:num w:numId="11" w16cid:durableId="608009161">
    <w:abstractNumId w:val="0"/>
  </w:num>
  <w:num w:numId="12" w16cid:durableId="839540427">
    <w:abstractNumId w:val="13"/>
  </w:num>
  <w:num w:numId="13" w16cid:durableId="1966737611">
    <w:abstractNumId w:val="3"/>
  </w:num>
  <w:num w:numId="14" w16cid:durableId="974720083">
    <w:abstractNumId w:val="8"/>
  </w:num>
  <w:num w:numId="15" w16cid:durableId="505486806">
    <w:abstractNumId w:val="11"/>
  </w:num>
  <w:num w:numId="16" w16cid:durableId="112023161">
    <w:abstractNumId w:val="16"/>
  </w:num>
  <w:num w:numId="17" w16cid:durableId="948005702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3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784"/>
    <w:rsid w:val="00011FB4"/>
    <w:rsid w:val="00066003"/>
    <w:rsid w:val="000A20AB"/>
    <w:rsid w:val="000C2CBA"/>
    <w:rsid w:val="000F4B22"/>
    <w:rsid w:val="0013194D"/>
    <w:rsid w:val="00172660"/>
    <w:rsid w:val="00185FAA"/>
    <w:rsid w:val="00195F7C"/>
    <w:rsid w:val="001B3501"/>
    <w:rsid w:val="001D012F"/>
    <w:rsid w:val="00205EAB"/>
    <w:rsid w:val="00226015"/>
    <w:rsid w:val="002A22B1"/>
    <w:rsid w:val="002D2B3B"/>
    <w:rsid w:val="0030464A"/>
    <w:rsid w:val="00316B29"/>
    <w:rsid w:val="003867C6"/>
    <w:rsid w:val="003B1374"/>
    <w:rsid w:val="003E0AE1"/>
    <w:rsid w:val="00545BA2"/>
    <w:rsid w:val="005D190F"/>
    <w:rsid w:val="006360A8"/>
    <w:rsid w:val="00684BE3"/>
    <w:rsid w:val="006B5733"/>
    <w:rsid w:val="006C4C9C"/>
    <w:rsid w:val="00714784"/>
    <w:rsid w:val="00793173"/>
    <w:rsid w:val="008305EA"/>
    <w:rsid w:val="00875834"/>
    <w:rsid w:val="00893614"/>
    <w:rsid w:val="00937383"/>
    <w:rsid w:val="00937F4C"/>
    <w:rsid w:val="009928F0"/>
    <w:rsid w:val="009C37CF"/>
    <w:rsid w:val="00A11A5D"/>
    <w:rsid w:val="00A16EA8"/>
    <w:rsid w:val="00A8063D"/>
    <w:rsid w:val="00AA68D9"/>
    <w:rsid w:val="00AB18FD"/>
    <w:rsid w:val="00AB4AD3"/>
    <w:rsid w:val="00B12472"/>
    <w:rsid w:val="00B13EF8"/>
    <w:rsid w:val="00B44591"/>
    <w:rsid w:val="00BE78B4"/>
    <w:rsid w:val="00C4681F"/>
    <w:rsid w:val="00C978C0"/>
    <w:rsid w:val="00D47AB8"/>
    <w:rsid w:val="00E2169F"/>
    <w:rsid w:val="00E40136"/>
    <w:rsid w:val="00E52DF0"/>
    <w:rsid w:val="00E55E5E"/>
    <w:rsid w:val="00EB66E5"/>
    <w:rsid w:val="00EE01FC"/>
    <w:rsid w:val="00F203FB"/>
    <w:rsid w:val="00F64109"/>
    <w:rsid w:val="00F74516"/>
    <w:rsid w:val="6B682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7EA36C"/>
  <w15:docId w15:val="{EC8CA3DB-40A6-4F01-A355-5A2BC8046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annotation text" w:uiPriority="99"/>
    <w:lsdException w:name="footer" w:uiPriority="99"/>
    <w:lsdException w:name="annotation reference" w:uiPriority="99"/>
    <w:lsdException w:name="line number" w:qFormat="1"/>
    <w:lsdException w:name="endnote reference" w:qFormat="1"/>
    <w:lsdException w:name="endnote text" w:qFormat="1"/>
    <w:lsdException w:name="List Bullet" w:qFormat="1"/>
    <w:lsdException w:name="List 2" w:qFormat="1"/>
    <w:lsdException w:name="List 3" w:qFormat="1"/>
    <w:lsdException w:name="List Bullet 3" w:qFormat="1"/>
    <w:lsdException w:name="Title" w:uiPriority="10" w:qFormat="1"/>
    <w:lsdException w:name="Default Paragraph Font" w:semiHidden="1" w:uiPriority="1" w:unhideWhenUsed="1"/>
    <w:lsdException w:name="Body Text" w:uiPriority="1" w:qFormat="1"/>
    <w:lsdException w:name="Body Text Indent 2" w:qFormat="1"/>
    <w:lsdException w:name="Body Text Indent 3" w:qFormat="1"/>
    <w:lsdException w:name="Hyperlink" w:uiPriority="99"/>
    <w:lsdException w:name="FollowedHyperlink" w:uiPriority="99"/>
    <w:lsdException w:name="Strong" w:uiPriority="22" w:qFormat="1"/>
    <w:lsdException w:name="Document Map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Code" w:qFormat="1"/>
    <w:lsdException w:name="HTML Preformatted" w:qFormat="1"/>
    <w:lsdException w:name="Normal Table" w:semiHidden="1" w:uiPriority="99" w:unhideWhenUsed="1"/>
    <w:lsdException w:name="annotation subject" w:uiPriority="99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/>
    <w:lsdException w:name="Medium Grid 3 Accent 1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/>
    <w:lsdException w:name="Medium Shading 1 Accent 2"/>
    <w:lsdException w:name="Medium Shading 2 Accent 2"/>
    <w:lsdException w:name="Medium List 1 Accent 2"/>
    <w:lsdException w:name="Medium List 2 Accent 2" w:uiPriority="99"/>
    <w:lsdException w:name="Medium Grid 1 Accent 2" w:uiPriority="99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 w:uiPriority="99"/>
    <w:lsdException w:name="Light List Accent 3"/>
    <w:lsdException w:name="Light Grid Accent 3"/>
    <w:lsdException w:name="Medium Shading 1 Accent 3" w:uiPriority="99"/>
    <w:lsdException w:name="Medium Shading 2 Accent 3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/>
    <w:lsdException w:name="Dark List Accent 3" w:uiPriority="99"/>
    <w:lsdException w:name="Colorful Shading Accent 3"/>
    <w:lsdException w:name="Colorful List Accent 3"/>
    <w:lsdException w:name="Colorful Grid Accent 3"/>
    <w:lsdException w:name="Light Shading Accent 4"/>
    <w:lsdException w:name="Light List Accent 4" w:uiPriority="99"/>
    <w:lsdException w:name="Light Grid Accent 4"/>
    <w:lsdException w:name="Medium Shading 1 Accent 4" w:uiPriority="99"/>
    <w:lsdException w:name="Medium Shading 2 Accent 4"/>
    <w:lsdException w:name="Medium List 1 Accent 4" w:uiPriority="99"/>
    <w:lsdException w:name="Medium List 2 Accent 4" w:uiPriority="99"/>
    <w:lsdException w:name="Medium Grid 1 Accent 4" w:uiPriority="99"/>
    <w:lsdException w:name="Medium Grid 2 Accent 4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/>
    <w:lsdException w:name="Light Shading Accent 5" w:uiPriority="99"/>
    <w:lsdException w:name="Light List Accent 5"/>
    <w:lsdException w:name="Light Grid Accent 5" w:uiPriority="99"/>
    <w:lsdException w:name="Medium Shading 1 Accent 5" w:uiPriority="99"/>
    <w:lsdException w:name="Medium Shading 2 Accent 5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/>
    <w:lsdException w:name="Colorful Shading Accent 5" w:uiPriority="99"/>
    <w:lsdException w:name="Colorful List Accent 5"/>
    <w:lsdException w:name="Colorful Grid Accent 5"/>
    <w:lsdException w:name="Light Shading Accent 6" w:uiPriority="99"/>
    <w:lsdException w:name="Light List Accent 6"/>
    <w:lsdException w:name="Light Grid Accent 6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 w:line="276" w:lineRule="auto"/>
      <w:outlineLvl w:val="0"/>
    </w:pPr>
    <w:rPr>
      <w:rFonts w:ascii="Arial Narrow" w:eastAsia="Arial" w:hAnsi="Arial Narrow" w:cs="Arial"/>
      <w:b/>
      <w:color w:val="4F81BD" w:themeColor="accent1"/>
      <w:position w:val="-1"/>
      <w:sz w:val="2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80" w:line="276" w:lineRule="auto"/>
      <w:outlineLvl w:val="1"/>
    </w:pPr>
    <w:rPr>
      <w:rFonts w:ascii="Arial Narrow" w:eastAsia="Arial" w:hAnsi="Arial Narrow" w:cs="Arial"/>
      <w:b/>
      <w:color w:val="4F81BD" w:themeColor="accent1"/>
      <w:position w:val="-1"/>
      <w:sz w:val="28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numPr>
        <w:ilvl w:val="2"/>
        <w:numId w:val="1"/>
      </w:numPr>
      <w:tabs>
        <w:tab w:val="left" w:pos="709"/>
      </w:tabs>
      <w:spacing w:line="360" w:lineRule="auto"/>
      <w:ind w:left="0" w:firstLine="709"/>
      <w:jc w:val="both"/>
      <w:outlineLvl w:val="2"/>
    </w:pPr>
    <w:rPr>
      <w:rFonts w:ascii="Arial" w:eastAsia="Arial" w:hAnsi="Arial" w:cs="Arial"/>
      <w:b/>
      <w:color w:val="000000"/>
      <w:position w:val="-1"/>
      <w:szCs w:val="22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numPr>
        <w:ilvl w:val="3"/>
        <w:numId w:val="2"/>
      </w:numPr>
      <w:spacing w:before="120" w:after="120" w:line="360" w:lineRule="auto"/>
      <w:ind w:left="-1" w:hanging="1"/>
      <w:jc w:val="both"/>
      <w:outlineLvl w:val="3"/>
    </w:pPr>
    <w:rPr>
      <w:rFonts w:ascii="Arial" w:eastAsia="Arial" w:hAnsi="Arial" w:cs="Arial"/>
      <w:b/>
      <w:bCs/>
      <w:color w:val="000000"/>
      <w:position w:val="-1"/>
      <w:szCs w:val="22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numPr>
        <w:ilvl w:val="4"/>
        <w:numId w:val="3"/>
      </w:numPr>
      <w:spacing w:line="360" w:lineRule="auto"/>
      <w:ind w:left="-1" w:hanging="1"/>
      <w:jc w:val="both"/>
      <w:outlineLvl w:val="4"/>
    </w:pPr>
    <w:rPr>
      <w:rFonts w:ascii="Verdana" w:eastAsia="Arial" w:hAnsi="Verdana" w:cs="Arial"/>
      <w:b/>
      <w:i/>
      <w:color w:val="FF0000"/>
      <w:position w:val="-1"/>
      <w:sz w:val="22"/>
      <w:szCs w:val="2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3"/>
      </w:numPr>
      <w:spacing w:line="360" w:lineRule="auto"/>
      <w:ind w:left="-1" w:hanging="1"/>
      <w:jc w:val="both"/>
      <w:outlineLvl w:val="5"/>
    </w:pPr>
    <w:rPr>
      <w:rFonts w:ascii="Tahoma" w:eastAsia="Arial" w:hAnsi="Tahoma" w:cs="Arial"/>
      <w:color w:val="FF6600"/>
      <w:position w:val="-1"/>
      <w:szCs w:val="20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3"/>
      </w:numPr>
      <w:spacing w:line="360" w:lineRule="auto"/>
      <w:ind w:left="-1" w:hanging="1"/>
      <w:jc w:val="center"/>
      <w:outlineLvl w:val="6"/>
    </w:pPr>
    <w:rPr>
      <w:rFonts w:ascii="Tahoma" w:eastAsia="Arial" w:hAnsi="Tahoma" w:cs="Arial"/>
      <w:b/>
      <w:bCs/>
      <w:caps/>
      <w:color w:val="FF6600"/>
      <w:position w:val="-1"/>
      <w:szCs w:val="20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3"/>
      </w:numPr>
      <w:spacing w:line="360" w:lineRule="auto"/>
      <w:ind w:left="-1" w:hanging="1"/>
      <w:jc w:val="center"/>
      <w:outlineLvl w:val="7"/>
    </w:pPr>
    <w:rPr>
      <w:rFonts w:ascii="Tahoma" w:eastAsia="Arial" w:hAnsi="Tahoma" w:cs="Arial"/>
      <w:b/>
      <w:color w:val="FF6600"/>
      <w:position w:val="-1"/>
      <w:szCs w:val="20"/>
    </w:rPr>
  </w:style>
  <w:style w:type="paragraph" w:styleId="Ttulo9">
    <w:name w:val="heading 9"/>
    <w:basedOn w:val="Normal"/>
    <w:next w:val="Normal"/>
    <w:qFormat/>
    <w:pPr>
      <w:keepNext/>
      <w:numPr>
        <w:ilvl w:val="8"/>
        <w:numId w:val="3"/>
      </w:numPr>
      <w:spacing w:line="360" w:lineRule="auto"/>
      <w:ind w:left="-1" w:hanging="1"/>
      <w:jc w:val="both"/>
      <w:outlineLvl w:val="8"/>
    </w:pPr>
    <w:rPr>
      <w:rFonts w:ascii="Tahoma" w:eastAsia="Arial" w:hAnsi="Tahoma" w:cs="Arial"/>
      <w:color w:val="FF6600"/>
      <w:position w:val="-1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fim">
    <w:name w:val="endnote reference"/>
    <w:qFormat/>
    <w:rPr>
      <w:w w:val="100"/>
      <w:position w:val="-1"/>
      <w:vertAlign w:val="superscript"/>
      <w:cs w:val="0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styleId="VarivelHTML">
    <w:name w:val="HTML Variable"/>
    <w:rPr>
      <w:i/>
      <w:iCs/>
      <w:w w:val="100"/>
      <w:position w:val="-1"/>
      <w:vertAlign w:val="baseline"/>
      <w:cs w:val="0"/>
    </w:rPr>
  </w:style>
  <w:style w:type="character" w:styleId="Refdecomentrio">
    <w:name w:val="annotation reference"/>
    <w:uiPriority w:val="99"/>
    <w:rPr>
      <w:w w:val="100"/>
      <w:position w:val="-1"/>
      <w:sz w:val="16"/>
      <w:szCs w:val="16"/>
      <w:vertAlign w:val="baseline"/>
      <w:cs w:val="0"/>
    </w:rPr>
  </w:style>
  <w:style w:type="character" w:styleId="HiperlinkVisitado">
    <w:name w:val="FollowedHyperlink"/>
    <w:uiPriority w:val="99"/>
    <w:rPr>
      <w:color w:val="800080"/>
      <w:w w:val="100"/>
      <w:position w:val="-1"/>
      <w:u w:val="single"/>
      <w:vertAlign w:val="baseline"/>
      <w:cs w:val="0"/>
    </w:rPr>
  </w:style>
  <w:style w:type="character" w:styleId="CdigoHTML">
    <w:name w:val="HTML Code"/>
    <w:qFormat/>
    <w:rPr>
      <w:rFonts w:ascii="Courier New" w:eastAsia="Times New Roman" w:hAnsi="Courier New" w:cs="Courier New"/>
      <w:w w:val="100"/>
      <w:position w:val="-1"/>
      <w:sz w:val="20"/>
      <w:szCs w:val="20"/>
      <w:vertAlign w:val="baseline"/>
      <w:cs w:val="0"/>
    </w:rPr>
  </w:style>
  <w:style w:type="character" w:styleId="nfase">
    <w:name w:val="Emphasis"/>
    <w:rPr>
      <w:i/>
      <w:iCs/>
      <w:w w:val="100"/>
      <w:position w:val="-1"/>
      <w:vertAlign w:val="baseline"/>
      <w:cs w:val="0"/>
    </w:rPr>
  </w:style>
  <w:style w:type="character" w:styleId="Nmerodelinha">
    <w:name w:val="line number"/>
    <w:qFormat/>
    <w:rPr>
      <w:w w:val="100"/>
      <w:position w:val="-1"/>
      <w:vertAlign w:val="baseline"/>
      <w:cs w:val="0"/>
    </w:rPr>
  </w:style>
  <w:style w:type="character" w:styleId="Refdenotaderodap">
    <w:name w:val="footnote reference"/>
    <w:rPr>
      <w:w w:val="100"/>
      <w:position w:val="-1"/>
      <w:vertAlign w:val="superscript"/>
      <w:cs w:val="0"/>
    </w:rPr>
  </w:style>
  <w:style w:type="character" w:styleId="Hyperlink">
    <w:name w:val="Hyperlink"/>
    <w:uiPriority w:val="99"/>
    <w:rPr>
      <w:color w:val="0000FF"/>
      <w:w w:val="100"/>
      <w:position w:val="-1"/>
      <w:u w:val="single"/>
      <w:vertAlign w:val="baseline"/>
      <w:cs w:val="0"/>
    </w:rPr>
  </w:style>
  <w:style w:type="character" w:styleId="Nmerodepgina">
    <w:name w:val="page number"/>
    <w:rPr>
      <w:w w:val="100"/>
      <w:position w:val="-1"/>
      <w:vertAlign w:val="baseline"/>
      <w:cs w:val="0"/>
    </w:rPr>
  </w:style>
  <w:style w:type="paragraph" w:styleId="Sumrio2">
    <w:name w:val="toc 2"/>
    <w:basedOn w:val="Normal"/>
    <w:next w:val="Normal"/>
    <w:uiPriority w:val="39"/>
    <w:qFormat/>
    <w:pPr>
      <w:spacing w:after="120" w:line="1" w:lineRule="atLeast"/>
      <w:ind w:left="238"/>
    </w:pPr>
    <w:rPr>
      <w:rFonts w:ascii="Arial Narrow" w:eastAsia="Arial" w:hAnsi="Arial Narrow" w:cs="Arial"/>
      <w:color w:val="000000"/>
      <w:position w:val="-1"/>
      <w:szCs w:val="22"/>
    </w:rPr>
  </w:style>
  <w:style w:type="paragraph" w:styleId="Lista">
    <w:name w:val="List"/>
    <w:basedOn w:val="Corpodetexto"/>
    <w:pPr>
      <w:widowControl w:val="0"/>
    </w:pPr>
  </w:style>
  <w:style w:type="paragraph" w:styleId="Corpodetexto">
    <w:name w:val="Body Text"/>
    <w:basedOn w:val="Normal"/>
    <w:uiPriority w:val="1"/>
    <w:qFormat/>
    <w:pPr>
      <w:spacing w:after="120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styleId="Sumrio9">
    <w:name w:val="toc 9"/>
    <w:basedOn w:val="Normal"/>
    <w:next w:val="Normal"/>
    <w:uiPriority w:val="39"/>
    <w:qFormat/>
    <w:pPr>
      <w:spacing w:after="100" w:line="276" w:lineRule="auto"/>
      <w:ind w:left="1760"/>
    </w:pPr>
    <w:rPr>
      <w:rFonts w:ascii="Calibri" w:hAnsi="Calibri"/>
      <w:color w:val="000000"/>
      <w:position w:val="-1"/>
      <w:sz w:val="22"/>
      <w:szCs w:val="22"/>
    </w:rPr>
  </w:style>
  <w:style w:type="paragraph" w:styleId="Sumrio6">
    <w:name w:val="toc 6"/>
    <w:basedOn w:val="Normal"/>
    <w:next w:val="Normal"/>
    <w:uiPriority w:val="39"/>
    <w:qFormat/>
    <w:pPr>
      <w:spacing w:after="100" w:line="276" w:lineRule="auto"/>
      <w:ind w:left="1100"/>
    </w:pPr>
    <w:rPr>
      <w:rFonts w:ascii="Calibri" w:hAnsi="Calibri"/>
      <w:color w:val="000000"/>
      <w:position w:val="-1"/>
      <w:sz w:val="22"/>
      <w:szCs w:val="22"/>
    </w:rPr>
  </w:style>
  <w:style w:type="paragraph" w:styleId="Textoembloco">
    <w:name w:val="Block Text"/>
    <w:basedOn w:val="Normal"/>
    <w:pPr>
      <w:spacing w:line="1" w:lineRule="atLeast"/>
      <w:ind w:left="851" w:right="333" w:hanging="851"/>
      <w:jc w:val="both"/>
    </w:pPr>
    <w:rPr>
      <w:rFonts w:ascii="Arial" w:eastAsia="Arial" w:hAnsi="Arial" w:cs="Arial"/>
      <w:color w:val="000000"/>
      <w:position w:val="-1"/>
      <w:sz w:val="18"/>
      <w:szCs w:val="20"/>
    </w:rPr>
  </w:style>
  <w:style w:type="paragraph" w:styleId="Textodecomentrio">
    <w:name w:val="annotation text"/>
    <w:basedOn w:val="Normal"/>
    <w:uiPriority w:val="99"/>
    <w:pPr>
      <w:spacing w:line="1" w:lineRule="atLeast"/>
    </w:pPr>
    <w:rPr>
      <w:rFonts w:ascii="Arial" w:eastAsia="Arial" w:hAnsi="Arial" w:cs="Arial"/>
      <w:color w:val="000000"/>
      <w:position w:val="-1"/>
      <w:sz w:val="20"/>
      <w:szCs w:val="20"/>
    </w:rPr>
  </w:style>
  <w:style w:type="paragraph" w:styleId="Sumrio5">
    <w:name w:val="toc 5"/>
    <w:basedOn w:val="Normal"/>
    <w:next w:val="Normal"/>
    <w:uiPriority w:val="39"/>
    <w:qFormat/>
    <w:pPr>
      <w:spacing w:after="120" w:line="276" w:lineRule="auto"/>
      <w:ind w:left="879"/>
    </w:pPr>
    <w:rPr>
      <w:rFonts w:ascii="Arial Narrow" w:eastAsia="Arial" w:hAnsi="Arial Narrow" w:cs="Arial"/>
      <w:color w:val="000000"/>
      <w:position w:val="-1"/>
      <w:szCs w:val="22"/>
    </w:rPr>
  </w:style>
  <w:style w:type="paragraph" w:styleId="Recuodecorpodetexto2">
    <w:name w:val="Body Text Indent 2"/>
    <w:basedOn w:val="Normal"/>
    <w:qFormat/>
    <w:pPr>
      <w:spacing w:before="120" w:after="120" w:line="480" w:lineRule="auto"/>
      <w:ind w:left="283"/>
      <w:jc w:val="both"/>
    </w:pPr>
    <w:rPr>
      <w:rFonts w:ascii="Calibri" w:eastAsia="Calibri" w:hAnsi="Calibri" w:cs="Arial"/>
      <w:color w:val="000000"/>
      <w:position w:val="-1"/>
      <w:sz w:val="22"/>
      <w:szCs w:val="22"/>
      <w:lang w:eastAsia="en-US"/>
    </w:rPr>
  </w:style>
  <w:style w:type="paragraph" w:styleId="Ttulo">
    <w:name w:val="Title"/>
    <w:basedOn w:val="Normal"/>
    <w:next w:val="Normal"/>
    <w:uiPriority w:val="10"/>
    <w:qFormat/>
    <w:pPr>
      <w:spacing w:before="240" w:after="60" w:line="1" w:lineRule="atLeast"/>
      <w:jc w:val="center"/>
    </w:pPr>
    <w:rPr>
      <w:rFonts w:ascii="Cambria" w:eastAsia="Arial" w:hAnsi="Cambria" w:cs="Arial"/>
      <w:b/>
      <w:bCs/>
      <w:color w:val="000000"/>
      <w:kern w:val="28"/>
      <w:position w:val="-1"/>
      <w:sz w:val="32"/>
      <w:szCs w:val="32"/>
    </w:rPr>
  </w:style>
  <w:style w:type="paragraph" w:styleId="Textodenotadefim">
    <w:name w:val="endnote text"/>
    <w:basedOn w:val="Normal"/>
    <w:qFormat/>
    <w:pPr>
      <w:spacing w:line="1" w:lineRule="atLeast"/>
      <w:jc w:val="both"/>
    </w:pPr>
    <w:rPr>
      <w:rFonts w:ascii="Arial" w:eastAsia="Arial" w:hAnsi="Arial" w:cs="Arial"/>
      <w:color w:val="000000"/>
      <w:position w:val="-1"/>
      <w:sz w:val="20"/>
      <w:szCs w:val="20"/>
    </w:rPr>
  </w:style>
  <w:style w:type="paragraph" w:styleId="Commarcadores3">
    <w:name w:val="List Bullet 3"/>
    <w:basedOn w:val="Normal"/>
    <w:qFormat/>
    <w:pPr>
      <w:tabs>
        <w:tab w:val="left" w:pos="926"/>
      </w:tabs>
      <w:spacing w:line="1" w:lineRule="atLeast"/>
      <w:ind w:left="926" w:hanging="360"/>
    </w:pPr>
    <w:rPr>
      <w:rFonts w:ascii="Symbol" w:eastAsia="Symbol" w:hAnsi="Symbol" w:cs="Symbol"/>
      <w:color w:val="000000"/>
      <w:position w:val="-1"/>
      <w:szCs w:val="20"/>
    </w:rPr>
  </w:style>
  <w:style w:type="paragraph" w:styleId="NormalWeb">
    <w:name w:val="Normal (Web)"/>
    <w:basedOn w:val="Normal"/>
    <w:uiPriority w:val="99"/>
    <w:qFormat/>
    <w:pPr>
      <w:spacing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styleId="Commarcadores2">
    <w:name w:val="List Bullet 2"/>
    <w:basedOn w:val="Normal"/>
    <w:pPr>
      <w:numPr>
        <w:numId w:val="4"/>
      </w:numPr>
      <w:spacing w:line="1" w:lineRule="atLeast"/>
      <w:ind w:left="-1" w:hanging="1"/>
      <w:jc w:val="both"/>
    </w:pPr>
    <w:rPr>
      <w:rFonts w:ascii="Arial" w:eastAsia="Arial" w:hAnsi="Arial" w:cs="Arial"/>
      <w:color w:val="000000"/>
      <w:position w:val="-1"/>
      <w:sz w:val="20"/>
      <w:szCs w:val="20"/>
    </w:rPr>
  </w:style>
  <w:style w:type="paragraph" w:styleId="TextosemFormatao">
    <w:name w:val="Plain Text"/>
    <w:basedOn w:val="Normal"/>
    <w:qFormat/>
    <w:pPr>
      <w:spacing w:line="1" w:lineRule="atLeast"/>
    </w:pPr>
    <w:rPr>
      <w:rFonts w:ascii="Consolas" w:eastAsia="Calibri" w:hAnsi="Consolas" w:cs="Arial"/>
      <w:color w:val="000000"/>
      <w:position w:val="-1"/>
      <w:sz w:val="21"/>
      <w:szCs w:val="21"/>
      <w:lang w:eastAsia="en-US"/>
    </w:rPr>
  </w:style>
  <w:style w:type="paragraph" w:styleId="Sumrio4">
    <w:name w:val="toc 4"/>
    <w:basedOn w:val="Normal"/>
    <w:next w:val="Normal"/>
    <w:uiPriority w:val="39"/>
    <w:pPr>
      <w:spacing w:after="120" w:line="1" w:lineRule="atLeast"/>
      <w:ind w:left="720"/>
    </w:pPr>
    <w:rPr>
      <w:rFonts w:ascii="Arial Narrow" w:eastAsia="Arial" w:hAnsi="Arial Narrow" w:cs="Arial"/>
      <w:color w:val="000000"/>
      <w:position w:val="-1"/>
      <w:szCs w:val="22"/>
    </w:rPr>
  </w:style>
  <w:style w:type="paragraph" w:styleId="Listadecontinuao">
    <w:name w:val="List Continue"/>
    <w:basedOn w:val="Normal"/>
    <w:pPr>
      <w:widowControl w:val="0"/>
      <w:spacing w:after="120" w:line="1" w:lineRule="atLeast"/>
      <w:ind w:left="283"/>
    </w:pPr>
    <w:rPr>
      <w:rFonts w:ascii="Arial" w:eastAsia="Arial" w:hAnsi="Arial" w:cs="Arial"/>
      <w:color w:val="000000"/>
      <w:position w:val="-1"/>
      <w:szCs w:val="20"/>
    </w:rPr>
  </w:style>
  <w:style w:type="paragraph" w:styleId="Sumrio8">
    <w:name w:val="toc 8"/>
    <w:basedOn w:val="Normal"/>
    <w:next w:val="Normal"/>
    <w:uiPriority w:val="39"/>
    <w:qFormat/>
    <w:pPr>
      <w:spacing w:after="100" w:line="276" w:lineRule="auto"/>
      <w:ind w:left="1540"/>
    </w:pPr>
    <w:rPr>
      <w:rFonts w:ascii="Calibri" w:hAnsi="Calibri"/>
      <w:color w:val="000000"/>
      <w:position w:val="-1"/>
      <w:sz w:val="22"/>
      <w:szCs w:val="22"/>
    </w:rPr>
  </w:style>
  <w:style w:type="paragraph" w:styleId="Corpodetexto3">
    <w:name w:val="Body Text 3"/>
    <w:basedOn w:val="Normal"/>
    <w:pPr>
      <w:spacing w:after="120" w:line="1" w:lineRule="atLeast"/>
    </w:pPr>
    <w:rPr>
      <w:rFonts w:ascii="Arial" w:eastAsia="Arial" w:hAnsi="Arial" w:cs="Arial"/>
      <w:color w:val="000000"/>
      <w:position w:val="-1"/>
      <w:sz w:val="16"/>
      <w:szCs w:val="16"/>
    </w:rPr>
  </w:style>
  <w:style w:type="paragraph" w:styleId="Pr-formataoHTML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1" w:lineRule="atLeast"/>
    </w:pPr>
    <w:rPr>
      <w:rFonts w:ascii="Symbol" w:eastAsia="Symbol" w:hAnsi="Symbol" w:cs="Symbol"/>
      <w:color w:val="000000"/>
      <w:position w:val="-1"/>
      <w:sz w:val="20"/>
      <w:szCs w:val="20"/>
    </w:rPr>
  </w:style>
  <w:style w:type="paragraph" w:styleId="Corpodetexto2">
    <w:name w:val="Body Text 2"/>
    <w:basedOn w:val="Normal"/>
    <w:pPr>
      <w:spacing w:after="120" w:line="480" w:lineRule="auto"/>
    </w:pPr>
    <w:rPr>
      <w:rFonts w:ascii="Arial" w:eastAsia="Arial" w:hAnsi="Arial" w:cs="Arial"/>
      <w:color w:val="000000"/>
      <w:position w:val="-1"/>
      <w:szCs w:val="22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styleId="Assuntodocomentrio">
    <w:name w:val="annotation subject"/>
    <w:basedOn w:val="Textodecomentrio"/>
    <w:next w:val="Textodecomentrio"/>
    <w:uiPriority w:val="99"/>
    <w:rPr>
      <w:b/>
      <w:bCs/>
    </w:rPr>
  </w:style>
  <w:style w:type="paragraph" w:styleId="Rodap">
    <w:name w:val="footer"/>
    <w:basedOn w:val="Normal"/>
    <w:uiPriority w:val="99"/>
    <w:pPr>
      <w:tabs>
        <w:tab w:val="center" w:pos="4252"/>
        <w:tab w:val="right" w:pos="8504"/>
      </w:tabs>
      <w:spacing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styleId="MapadoDocumento">
    <w:name w:val="Document Map"/>
    <w:basedOn w:val="Normal"/>
    <w:qFormat/>
    <w:pPr>
      <w:spacing w:line="1" w:lineRule="atLeast"/>
      <w:jc w:val="both"/>
    </w:pPr>
    <w:rPr>
      <w:rFonts w:ascii="Arial" w:eastAsia="Arial" w:hAnsi="Arial" w:cs="Arial"/>
      <w:color w:val="000000"/>
      <w:position w:val="-1"/>
      <w:sz w:val="16"/>
      <w:szCs w:val="16"/>
    </w:rPr>
  </w:style>
  <w:style w:type="paragraph" w:styleId="Legenda">
    <w:name w:val="caption"/>
    <w:basedOn w:val="Normal"/>
    <w:next w:val="Normal"/>
    <w:pPr>
      <w:spacing w:line="360" w:lineRule="auto"/>
      <w:jc w:val="center"/>
    </w:pPr>
    <w:rPr>
      <w:rFonts w:ascii="Arial" w:eastAsia="Arial" w:hAnsi="Arial" w:cs="Arial"/>
      <w:color w:val="000000"/>
      <w:position w:val="-1"/>
      <w:sz w:val="22"/>
      <w:szCs w:val="20"/>
    </w:rPr>
  </w:style>
  <w:style w:type="paragraph" w:styleId="Sumrio7">
    <w:name w:val="toc 7"/>
    <w:basedOn w:val="Normal"/>
    <w:next w:val="Normal"/>
    <w:uiPriority w:val="39"/>
    <w:qFormat/>
    <w:pPr>
      <w:spacing w:after="100" w:line="276" w:lineRule="auto"/>
      <w:ind w:left="1320"/>
    </w:pPr>
    <w:rPr>
      <w:rFonts w:ascii="Calibri" w:hAnsi="Calibri"/>
      <w:color w:val="000000"/>
      <w:position w:val="-1"/>
      <w:sz w:val="22"/>
      <w:szCs w:val="22"/>
    </w:rPr>
  </w:style>
  <w:style w:type="paragraph" w:styleId="Lista3">
    <w:name w:val="List 3"/>
    <w:basedOn w:val="Normal"/>
    <w:qFormat/>
    <w:pPr>
      <w:spacing w:line="1" w:lineRule="atLeast"/>
      <w:ind w:left="849" w:hanging="283"/>
      <w:contextualSpacing/>
      <w:jc w:val="both"/>
    </w:pPr>
    <w:rPr>
      <w:rFonts w:ascii="Calibri" w:eastAsia="Arial" w:hAnsi="Calibri" w:cs="Tahoma"/>
      <w:color w:val="000000"/>
      <w:position w:val="-1"/>
      <w:szCs w:val="22"/>
    </w:rPr>
  </w:style>
  <w:style w:type="paragraph" w:styleId="Recuodecorpodetexto3">
    <w:name w:val="Body Text Indent 3"/>
    <w:basedOn w:val="Normal"/>
    <w:qFormat/>
    <w:pPr>
      <w:spacing w:line="1" w:lineRule="atLeast"/>
      <w:ind w:firstLine="567"/>
      <w:jc w:val="both"/>
    </w:pPr>
    <w:rPr>
      <w:rFonts w:ascii="Symbol" w:eastAsia="Symbol" w:hAnsi="Symbol" w:cs="Symbol"/>
      <w:color w:val="000000"/>
      <w:position w:val="-1"/>
      <w:szCs w:val="22"/>
    </w:rPr>
  </w:style>
  <w:style w:type="paragraph" w:styleId="Sumrio3">
    <w:name w:val="toc 3"/>
    <w:basedOn w:val="Normal"/>
    <w:next w:val="Normal"/>
    <w:uiPriority w:val="39"/>
    <w:qFormat/>
    <w:pPr>
      <w:spacing w:after="120" w:line="1" w:lineRule="atLeast"/>
      <w:ind w:left="482"/>
    </w:pPr>
    <w:rPr>
      <w:rFonts w:ascii="Arial Narrow" w:eastAsia="Arial" w:hAnsi="Arial Narrow" w:cs="Arial"/>
      <w:color w:val="000000"/>
      <w:position w:val="-1"/>
      <w:szCs w:val="22"/>
    </w:rPr>
  </w:style>
  <w:style w:type="paragraph" w:styleId="Textodebalo">
    <w:name w:val="Balloon Text"/>
    <w:basedOn w:val="Normal"/>
    <w:pPr>
      <w:spacing w:line="1" w:lineRule="atLeast"/>
    </w:pPr>
    <w:rPr>
      <w:rFonts w:ascii="Tahoma" w:eastAsia="Arial" w:hAnsi="Tahoma" w:cs="Arial"/>
      <w:color w:val="000000"/>
      <w:position w:val="-1"/>
      <w:sz w:val="16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a2">
    <w:name w:val="List 2"/>
    <w:basedOn w:val="Normal"/>
    <w:qFormat/>
    <w:pPr>
      <w:spacing w:line="1" w:lineRule="atLeast"/>
      <w:ind w:left="566" w:hanging="283"/>
      <w:contextualSpacing/>
      <w:jc w:val="both"/>
    </w:pPr>
    <w:rPr>
      <w:rFonts w:ascii="Calibri" w:eastAsia="Arial" w:hAnsi="Calibri" w:cs="Tahoma"/>
      <w:color w:val="000000"/>
      <w:position w:val="-1"/>
      <w:szCs w:val="22"/>
    </w:rPr>
  </w:style>
  <w:style w:type="paragraph" w:styleId="Commarcadores">
    <w:name w:val="List Bullet"/>
    <w:basedOn w:val="Normal"/>
    <w:qFormat/>
    <w:pPr>
      <w:tabs>
        <w:tab w:val="left" w:pos="360"/>
      </w:tabs>
      <w:spacing w:line="1" w:lineRule="atLeast"/>
      <w:ind w:left="360" w:hanging="360"/>
    </w:pPr>
    <w:rPr>
      <w:rFonts w:ascii="Symbol" w:eastAsia="Symbol" w:hAnsi="Symbol" w:cs="Symbol"/>
      <w:color w:val="000000"/>
      <w:position w:val="-1"/>
      <w:szCs w:val="20"/>
    </w:rPr>
  </w:style>
  <w:style w:type="paragraph" w:styleId="Sumrio1">
    <w:name w:val="toc 1"/>
    <w:basedOn w:val="Normal"/>
    <w:next w:val="Normal"/>
    <w:uiPriority w:val="39"/>
    <w:qFormat/>
    <w:pPr>
      <w:tabs>
        <w:tab w:val="left" w:pos="480"/>
        <w:tab w:val="right" w:leader="dot" w:pos="9071"/>
      </w:tabs>
      <w:spacing w:before="120" w:after="120" w:line="360" w:lineRule="auto"/>
    </w:pPr>
    <w:rPr>
      <w:rFonts w:ascii="Arial Narrow" w:eastAsia="Arial" w:hAnsi="Arial Narrow" w:cs="Arial"/>
      <w:b/>
      <w:color w:val="000000"/>
      <w:position w:val="-1"/>
      <w:szCs w:val="22"/>
    </w:rPr>
  </w:style>
  <w:style w:type="paragraph" w:styleId="Primeirorecuodecorpodetexto">
    <w:name w:val="Body Text First Indent"/>
    <w:basedOn w:val="Corpodetexto"/>
    <w:pPr>
      <w:ind w:firstLine="210"/>
    </w:pPr>
  </w:style>
  <w:style w:type="table" w:styleId="Tabelacomgrade">
    <w:name w:val="Table Grid"/>
    <w:basedOn w:val="Tabe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mples-1">
    <w:name w:val="Table Simple 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top w:val="nil"/>
          <w:left w:val="single" w:sz="6" w:space="0" w:color="008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Normal">
    <w:name w:val="Table Normal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tulo1Ttulo11Ttuloprincipalnvel1">
    <w:name w:val="Título 1;Título 11;Título principal nível 1"/>
    <w:basedOn w:val="Normal"/>
    <w:next w:val="Normal"/>
    <w:pPr>
      <w:keepNext/>
      <w:spacing w:after="120" w:line="360" w:lineRule="auto"/>
      <w:jc w:val="right"/>
    </w:pPr>
    <w:rPr>
      <w:rFonts w:ascii="Arial" w:eastAsia="Arial" w:hAnsi="Arial" w:cs="Arial"/>
      <w:b/>
      <w:color w:val="000000"/>
      <w:position w:val="-1"/>
      <w:sz w:val="32"/>
      <w:szCs w:val="32"/>
    </w:rPr>
  </w:style>
  <w:style w:type="paragraph" w:customStyle="1" w:styleId="Ttulo2Ttulo21">
    <w:name w:val="Título 2;Título 21"/>
    <w:basedOn w:val="Normal"/>
    <w:next w:val="Normal"/>
    <w:pPr>
      <w:keepNext/>
      <w:spacing w:line="360" w:lineRule="auto"/>
      <w:jc w:val="both"/>
      <w:outlineLvl w:val="1"/>
    </w:pPr>
    <w:rPr>
      <w:rFonts w:ascii="Arial Narrow" w:eastAsia="Arial" w:hAnsi="Arial Narrow" w:cs="Arial"/>
      <w:b/>
      <w:caps/>
      <w:color w:val="000000"/>
      <w:position w:val="-1"/>
      <w:szCs w:val="22"/>
    </w:rPr>
  </w:style>
  <w:style w:type="paragraph" w:customStyle="1" w:styleId="ListaColorida-nfase1102-PargrafodaLista">
    <w:name w:val="Lista Colorida - Ênfase 11;02 - Parágrafo da Lista"/>
    <w:basedOn w:val="Normal"/>
    <w:pPr>
      <w:spacing w:line="1" w:lineRule="atLeast"/>
      <w:ind w:left="708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Texto">
    <w:name w:val="Texto"/>
    <w:basedOn w:val="Ttulo"/>
    <w:qFormat/>
    <w:pPr>
      <w:numPr>
        <w:ilvl w:val="8"/>
        <w:numId w:val="5"/>
      </w:numPr>
      <w:spacing w:before="120" w:after="0"/>
      <w:ind w:left="1080" w:hanging="1"/>
      <w:jc w:val="both"/>
      <w:outlineLvl w:val="8"/>
    </w:pPr>
    <w:rPr>
      <w:rFonts w:ascii="Times New Roman" w:eastAsia="Times New Roman" w:hAnsi="Times New Roman" w:cs="Times New Roman"/>
      <w:b w:val="0"/>
      <w:bCs w:val="0"/>
      <w:kern w:val="1"/>
      <w:sz w:val="24"/>
      <w:szCs w:val="20"/>
      <w:lang w:eastAsia="ar-SA"/>
    </w:rPr>
  </w:style>
  <w:style w:type="character" w:customStyle="1" w:styleId="TtuloChar">
    <w:name w:val="Título Char"/>
    <w:uiPriority w:val="10"/>
    <w:rPr>
      <w:rFonts w:ascii="Cambria" w:eastAsia="Times New Roman" w:hAnsi="Cambria" w:cs="Times New Roman"/>
      <w:b/>
      <w:bCs/>
      <w:w w:val="100"/>
      <w:kern w:val="28"/>
      <w:position w:val="-1"/>
      <w:sz w:val="32"/>
      <w:szCs w:val="32"/>
      <w:vertAlign w:val="baseline"/>
      <w:cs w:val="0"/>
    </w:rPr>
  </w:style>
  <w:style w:type="character" w:customStyle="1" w:styleId="TextosemFormataoChar">
    <w:name w:val="Texto sem Formatação Char"/>
    <w:qFormat/>
    <w:rPr>
      <w:rFonts w:ascii="Consolas" w:eastAsia="Calibri" w:hAnsi="Consolas" w:cs="Times New Roman"/>
      <w:w w:val="100"/>
      <w:position w:val="-1"/>
      <w:sz w:val="21"/>
      <w:szCs w:val="21"/>
      <w:vertAlign w:val="baseline"/>
      <w:cs w:val="0"/>
      <w:lang w:eastAsia="en-US"/>
    </w:rPr>
  </w:style>
  <w:style w:type="character" w:customStyle="1" w:styleId="st">
    <w:name w:val="st"/>
    <w:basedOn w:val="Fontepargpadro"/>
    <w:rPr>
      <w:w w:val="100"/>
      <w:position w:val="-1"/>
      <w:vertAlign w:val="baseline"/>
      <w:cs w:val="0"/>
    </w:rPr>
  </w:style>
  <w:style w:type="paragraph" w:customStyle="1" w:styleId="Recuodecorpodetextocitao">
    <w:name w:val="Recuo de corpo de texto;citação"/>
    <w:basedOn w:val="Normal"/>
    <w:pPr>
      <w:spacing w:line="1" w:lineRule="atLeast"/>
      <w:ind w:left="360"/>
      <w:jc w:val="both"/>
    </w:pPr>
    <w:rPr>
      <w:rFonts w:ascii="Verdana" w:eastAsia="Arial" w:hAnsi="Verdana" w:cs="Arial"/>
      <w:color w:val="000000"/>
      <w:position w:val="-1"/>
      <w:szCs w:val="20"/>
    </w:rPr>
  </w:style>
  <w:style w:type="character" w:customStyle="1" w:styleId="RecuodecorpodetextoCharcitaoChar">
    <w:name w:val="Recuo de corpo de texto Char;citação Char"/>
    <w:rPr>
      <w:rFonts w:ascii="Verdana" w:hAnsi="Verdana"/>
      <w:w w:val="100"/>
      <w:position w:val="-1"/>
      <w:sz w:val="24"/>
      <w:vertAlign w:val="baseline"/>
      <w:cs w:val="0"/>
    </w:rPr>
  </w:style>
  <w:style w:type="paragraph" w:customStyle="1" w:styleId="textonormalinit">
    <w:name w:val="texto normal init"/>
    <w:basedOn w:val="Normal"/>
    <w:pPr>
      <w:widowControl w:val="0"/>
      <w:spacing w:line="24" w:lineRule="auto"/>
      <w:jc w:val="both"/>
    </w:pPr>
    <w:rPr>
      <w:rFonts w:ascii="Palatino-Roman" w:eastAsia="Arial" w:hAnsi="Palatino-Roman" w:cs="Arial"/>
      <w:color w:val="000000"/>
      <w:position w:val="-1"/>
      <w:szCs w:val="20"/>
    </w:rPr>
  </w:style>
  <w:style w:type="paragraph" w:customStyle="1" w:styleId="Endereoabreviadodoremetente">
    <w:name w:val="Endereço abreviado do remetente"/>
    <w:basedOn w:val="Normal"/>
    <w:pPr>
      <w:spacing w:line="360" w:lineRule="auto"/>
      <w:jc w:val="both"/>
    </w:pPr>
    <w:rPr>
      <w:rFonts w:ascii="Arial" w:eastAsia="Arial" w:hAnsi="Arial" w:cs="Arial"/>
      <w:color w:val="000000"/>
      <w:position w:val="-1"/>
      <w:sz w:val="22"/>
      <w:szCs w:val="20"/>
    </w:rPr>
  </w:style>
  <w:style w:type="character" w:customStyle="1" w:styleId="textonormalinitChar">
    <w:name w:val="texto normal init Char"/>
    <w:rPr>
      <w:rFonts w:ascii="Palatino-Roman" w:hAnsi="Palatino-Roman"/>
      <w:w w:val="100"/>
      <w:position w:val="-1"/>
      <w:sz w:val="24"/>
      <w:vertAlign w:val="baseline"/>
      <w:cs w:val="0"/>
    </w:rPr>
  </w:style>
  <w:style w:type="character" w:customStyle="1" w:styleId="CorpodetextoChar">
    <w:name w:val="Corpo de texto Char"/>
    <w:uiPriority w:val="1"/>
    <w:rPr>
      <w:w w:val="100"/>
      <w:position w:val="-1"/>
      <w:sz w:val="24"/>
      <w:szCs w:val="24"/>
      <w:vertAlign w:val="baseline"/>
      <w:cs w:val="0"/>
    </w:rPr>
  </w:style>
  <w:style w:type="character" w:customStyle="1" w:styleId="Ttulo1CharTtulo11Char1Ttuloprincipalnvel1Char1">
    <w:name w:val="Título 1 Char;Título 11 Char1;Título principal nível 1 Char1"/>
    <w:rPr>
      <w:rFonts w:ascii="Arial" w:hAnsi="Arial"/>
      <w:b/>
      <w:w w:val="100"/>
      <w:position w:val="-1"/>
      <w:sz w:val="32"/>
      <w:szCs w:val="32"/>
      <w:vertAlign w:val="baseline"/>
      <w:cs w:val="0"/>
    </w:rPr>
  </w:style>
  <w:style w:type="character" w:customStyle="1" w:styleId="Ttulo2CharTtulo21Char">
    <w:name w:val="Título 2 Char;Título 21 Char"/>
    <w:rPr>
      <w:rFonts w:ascii="Arial Narrow" w:hAnsi="Arial Narrow"/>
      <w:b/>
      <w:caps/>
      <w:w w:val="100"/>
      <w:position w:val="-1"/>
      <w:sz w:val="24"/>
      <w:szCs w:val="24"/>
      <w:vertAlign w:val="baseline"/>
      <w:cs w:val="0"/>
    </w:rPr>
  </w:style>
  <w:style w:type="character" w:customStyle="1" w:styleId="Ttulo3Char">
    <w:name w:val="Título 3 Char"/>
    <w:uiPriority w:val="9"/>
    <w:rPr>
      <w:rFonts w:ascii="Arial" w:hAnsi="Arial"/>
      <w:b/>
      <w:w w:val="100"/>
      <w:position w:val="-1"/>
      <w:sz w:val="24"/>
      <w:szCs w:val="24"/>
      <w:vertAlign w:val="baseline"/>
      <w:cs w:val="0"/>
    </w:rPr>
  </w:style>
  <w:style w:type="character" w:customStyle="1" w:styleId="Ttulo4Char">
    <w:name w:val="Título 4 Char"/>
    <w:uiPriority w:val="9"/>
    <w:rPr>
      <w:rFonts w:ascii="Arial" w:hAnsi="Arial"/>
      <w:b/>
      <w:bCs/>
      <w:w w:val="100"/>
      <w:position w:val="-1"/>
      <w:sz w:val="24"/>
      <w:szCs w:val="24"/>
      <w:vertAlign w:val="baseline"/>
      <w:cs w:val="0"/>
    </w:rPr>
  </w:style>
  <w:style w:type="character" w:customStyle="1" w:styleId="Ttulo5Char">
    <w:name w:val="Título 5 Char"/>
    <w:uiPriority w:val="9"/>
    <w:rPr>
      <w:rFonts w:ascii="Verdana" w:hAnsi="Verdana"/>
      <w:b/>
      <w:i/>
      <w:color w:val="FF0000"/>
      <w:w w:val="100"/>
      <w:position w:val="-1"/>
      <w:sz w:val="22"/>
      <w:vertAlign w:val="baseline"/>
      <w:cs w:val="0"/>
    </w:rPr>
  </w:style>
  <w:style w:type="character" w:customStyle="1" w:styleId="Ttulo6Char">
    <w:name w:val="Título 6 Char"/>
    <w:uiPriority w:val="9"/>
    <w:rPr>
      <w:rFonts w:ascii="Tahoma" w:hAnsi="Tahoma"/>
      <w:color w:val="FF6600"/>
      <w:w w:val="100"/>
      <w:position w:val="-1"/>
      <w:sz w:val="24"/>
      <w:vertAlign w:val="baseline"/>
      <w:cs w:val="0"/>
    </w:rPr>
  </w:style>
  <w:style w:type="character" w:customStyle="1" w:styleId="Ttulo7Char">
    <w:name w:val="Título 7 Char"/>
    <w:rPr>
      <w:rFonts w:ascii="Tahoma" w:hAnsi="Tahoma"/>
      <w:b/>
      <w:bCs/>
      <w:caps/>
      <w:color w:val="FF6600"/>
      <w:w w:val="100"/>
      <w:position w:val="-1"/>
      <w:sz w:val="24"/>
      <w:vertAlign w:val="baseline"/>
      <w:cs w:val="0"/>
    </w:rPr>
  </w:style>
  <w:style w:type="character" w:customStyle="1" w:styleId="Ttulo8Char">
    <w:name w:val="Título 8 Char"/>
    <w:rPr>
      <w:rFonts w:ascii="Tahoma" w:hAnsi="Tahoma"/>
      <w:b/>
      <w:color w:val="FF6600"/>
      <w:w w:val="100"/>
      <w:position w:val="-1"/>
      <w:sz w:val="24"/>
      <w:vertAlign w:val="baseline"/>
      <w:cs w:val="0"/>
    </w:rPr>
  </w:style>
  <w:style w:type="character" w:customStyle="1" w:styleId="Ttulo9Char">
    <w:name w:val="Título 9 Char"/>
    <w:rPr>
      <w:rFonts w:ascii="Tahoma" w:hAnsi="Tahoma"/>
      <w:color w:val="FF6600"/>
      <w:w w:val="100"/>
      <w:position w:val="-1"/>
      <w:sz w:val="24"/>
      <w:vertAlign w:val="baseline"/>
      <w:cs w:val="0"/>
    </w:rPr>
  </w:style>
  <w:style w:type="paragraph" w:customStyle="1" w:styleId="Recuodecorpodetexto21">
    <w:name w:val="Recuo de corpo de texto 21"/>
    <w:basedOn w:val="Normal"/>
    <w:pPr>
      <w:spacing w:after="120" w:line="480" w:lineRule="auto"/>
      <w:ind w:left="283"/>
    </w:pPr>
    <w:rPr>
      <w:rFonts w:ascii="Arial" w:eastAsia="Arial" w:hAnsi="Arial" w:cs="Arial"/>
      <w:color w:val="000000"/>
      <w:position w:val="-1"/>
      <w:szCs w:val="22"/>
      <w:lang w:eastAsia="ar-SA"/>
    </w:rPr>
  </w:style>
  <w:style w:type="paragraph" w:customStyle="1" w:styleId="corpodetexto0">
    <w:name w:val="corpodetexto"/>
    <w:basedOn w:val="Normal"/>
    <w:pPr>
      <w:spacing w:before="280" w:after="280" w:line="1" w:lineRule="atLeast"/>
    </w:pPr>
    <w:rPr>
      <w:rFonts w:ascii="Verdana" w:eastAsia="Arial" w:hAnsi="Verdana" w:cs="Verdana"/>
      <w:color w:val="000033"/>
      <w:position w:val="-1"/>
      <w:szCs w:val="22"/>
      <w:lang w:eastAsia="ar-SA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vertAlign w:val="baseline"/>
      <w:cs w:val="0"/>
    </w:rPr>
  </w:style>
  <w:style w:type="character" w:customStyle="1" w:styleId="titulointerno2">
    <w:name w:val="titulointerno2"/>
    <w:basedOn w:val="Fontepargpadro"/>
    <w:rPr>
      <w:w w:val="100"/>
      <w:position w:val="-1"/>
      <w:vertAlign w:val="baseline"/>
      <w:cs w:val="0"/>
    </w:rPr>
  </w:style>
  <w:style w:type="character" w:customStyle="1" w:styleId="CabealhoChar">
    <w:name w:val="Cabeçalho Char"/>
    <w:uiPriority w:val="99"/>
    <w:qFormat/>
    <w:rPr>
      <w:w w:val="100"/>
      <w:position w:val="-1"/>
      <w:sz w:val="24"/>
      <w:szCs w:val="24"/>
      <w:vertAlign w:val="baseline"/>
      <w:cs w:val="0"/>
    </w:rPr>
  </w:style>
  <w:style w:type="character" w:customStyle="1" w:styleId="apple-converted-space">
    <w:name w:val="apple-converted-space"/>
    <w:rPr>
      <w:w w:val="100"/>
      <w:position w:val="-1"/>
      <w:vertAlign w:val="baseline"/>
      <w:cs w:val="0"/>
    </w:rPr>
  </w:style>
  <w:style w:type="character" w:customStyle="1" w:styleId="ForteTtuloA">
    <w:name w:val="Forte;Título A"/>
    <w:rPr>
      <w:b/>
      <w:bCs/>
      <w:w w:val="100"/>
      <w:position w:val="-1"/>
      <w:vertAlign w:val="baseline"/>
      <w:cs w:val="0"/>
    </w:rPr>
  </w:style>
  <w:style w:type="paragraph" w:customStyle="1" w:styleId="Pargrafos">
    <w:name w:val="§§ Parágrafos"/>
    <w:basedOn w:val="Normal"/>
    <w:pPr>
      <w:widowControl w:val="0"/>
      <w:autoSpaceDE w:val="0"/>
      <w:autoSpaceDN w:val="0"/>
      <w:adjustRightInd w:val="0"/>
      <w:spacing w:line="360" w:lineRule="auto"/>
      <w:ind w:firstLine="1134"/>
      <w:jc w:val="both"/>
    </w:pPr>
    <w:rPr>
      <w:rFonts w:ascii="Calibri" w:eastAsia="Arial Unicode MS" w:hAnsi="Calibri" w:cs="Calibri"/>
      <w:bCs/>
      <w:color w:val="000000"/>
      <w:position w:val="-1"/>
      <w:szCs w:val="22"/>
    </w:rPr>
  </w:style>
  <w:style w:type="paragraph" w:customStyle="1" w:styleId="Artigo">
    <w:name w:val="Artigo"/>
    <w:basedOn w:val="Normal"/>
    <w:qFormat/>
    <w:pPr>
      <w:spacing w:line="240" w:lineRule="atLeast"/>
      <w:ind w:firstLine="851"/>
      <w:jc w:val="both"/>
    </w:pPr>
    <w:rPr>
      <w:rFonts w:ascii="Arial" w:eastAsia="Arial" w:hAnsi="Arial" w:cs="Arial"/>
      <w:color w:val="000000"/>
      <w:position w:val="-1"/>
      <w:sz w:val="20"/>
      <w:szCs w:val="20"/>
    </w:rPr>
  </w:style>
  <w:style w:type="paragraph" w:customStyle="1" w:styleId="IncisodeArt">
    <w:name w:val="Inciso de Art."/>
    <w:basedOn w:val="Normal"/>
    <w:pPr>
      <w:spacing w:line="240" w:lineRule="atLeast"/>
      <w:ind w:left="1077" w:hanging="680"/>
      <w:jc w:val="both"/>
    </w:pPr>
    <w:rPr>
      <w:rFonts w:ascii="Arial" w:eastAsia="Arial" w:hAnsi="Arial" w:cs="Arial"/>
      <w:color w:val="000000"/>
      <w:position w:val="-1"/>
      <w:sz w:val="20"/>
      <w:szCs w:val="20"/>
    </w:rPr>
  </w:style>
  <w:style w:type="paragraph" w:customStyle="1" w:styleId="PargrafodaLista1">
    <w:name w:val="Parágrafo da Lista1"/>
    <w:basedOn w:val="Normal"/>
    <w:pPr>
      <w:spacing w:before="120" w:after="200" w:line="276" w:lineRule="auto"/>
      <w:ind w:left="720"/>
      <w:jc w:val="both"/>
    </w:pPr>
    <w:rPr>
      <w:rFonts w:ascii="Calibri" w:eastAsia="Arial" w:hAnsi="Calibri" w:cs="Arial"/>
      <w:color w:val="000000"/>
      <w:position w:val="-1"/>
      <w:sz w:val="22"/>
      <w:szCs w:val="22"/>
      <w:lang w:eastAsia="en-US"/>
    </w:rPr>
  </w:style>
  <w:style w:type="paragraph" w:customStyle="1" w:styleId="Pargnico">
    <w:name w:val="Parág. único"/>
    <w:basedOn w:val="Normal"/>
    <w:pPr>
      <w:tabs>
        <w:tab w:val="left" w:pos="720"/>
        <w:tab w:val="left" w:pos="1440"/>
        <w:tab w:val="left" w:pos="2160"/>
        <w:tab w:val="left" w:pos="2880"/>
      </w:tabs>
      <w:spacing w:line="1" w:lineRule="atLeast"/>
      <w:ind w:firstLine="851"/>
      <w:jc w:val="both"/>
    </w:pPr>
    <w:rPr>
      <w:rFonts w:ascii="Arial" w:eastAsia="Arial" w:hAnsi="Arial" w:cs="Arial"/>
      <w:color w:val="000000"/>
      <w:position w:val="-1"/>
      <w:szCs w:val="20"/>
    </w:rPr>
  </w:style>
  <w:style w:type="character" w:customStyle="1" w:styleId="tx-psmhighlight-sword-1">
    <w:name w:val="tx-psmhighlight-sword-1"/>
    <w:basedOn w:val="Fontepargpadro"/>
    <w:rPr>
      <w:w w:val="100"/>
      <w:position w:val="-1"/>
      <w:vertAlign w:val="baseline"/>
      <w:cs w:val="0"/>
    </w:rPr>
  </w:style>
  <w:style w:type="character" w:customStyle="1" w:styleId="Recuodecorpodetexto2Char">
    <w:name w:val="Recuo de corpo de texto 2 Char"/>
    <w:rPr>
      <w:rFonts w:ascii="Calibri" w:eastAsia="Calibri" w:hAnsi="Calibri"/>
      <w:w w:val="100"/>
      <w:position w:val="-1"/>
      <w:sz w:val="22"/>
      <w:szCs w:val="22"/>
      <w:vertAlign w:val="baseline"/>
      <w:cs w:val="0"/>
      <w:lang w:eastAsia="en-US"/>
    </w:rPr>
  </w:style>
  <w:style w:type="character" w:customStyle="1" w:styleId="PrimeirorecuodecorpodetextoChar">
    <w:name w:val="Primeiro recuo de corpo de texto Char"/>
    <w:basedOn w:val="CorpodetextoChar"/>
    <w:rPr>
      <w:w w:val="100"/>
      <w:position w:val="-1"/>
      <w:sz w:val="24"/>
      <w:szCs w:val="24"/>
      <w:vertAlign w:val="baseline"/>
      <w:cs w:val="0"/>
    </w:rPr>
  </w:style>
  <w:style w:type="character" w:customStyle="1" w:styleId="texto-cinza-bold1">
    <w:name w:val="texto-cinza-bold1"/>
    <w:rPr>
      <w:rFonts w:ascii="Verdana" w:hAnsi="Verdana" w:cs="Verdana"/>
      <w:b/>
      <w:bCs/>
      <w:color w:val="666666"/>
      <w:w w:val="100"/>
      <w:position w:val="-1"/>
      <w:sz w:val="19"/>
      <w:szCs w:val="19"/>
      <w:vertAlign w:val="baseline"/>
      <w:cs w:val="0"/>
    </w:rPr>
  </w:style>
  <w:style w:type="paragraph" w:customStyle="1" w:styleId="ecxmsonormal">
    <w:name w:val="ecxmsonormal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character" w:customStyle="1" w:styleId="RodapChar">
    <w:name w:val="Rodapé Char"/>
    <w:uiPriority w:val="99"/>
    <w:rPr>
      <w:w w:val="100"/>
      <w:position w:val="-1"/>
      <w:sz w:val="24"/>
      <w:szCs w:val="24"/>
      <w:vertAlign w:val="baseline"/>
      <w:cs w:val="0"/>
    </w:rPr>
  </w:style>
  <w:style w:type="character" w:customStyle="1" w:styleId="SubttuloChar">
    <w:name w:val="Subtítulo Char"/>
    <w:uiPriority w:val="99"/>
    <w:qFormat/>
    <w:rPr>
      <w:rFonts w:ascii="Arial" w:hAnsi="Arial"/>
      <w:b/>
      <w:w w:val="100"/>
      <w:position w:val="-1"/>
      <w:sz w:val="24"/>
      <w:vertAlign w:val="baseline"/>
      <w:cs w:val="0"/>
    </w:rPr>
  </w:style>
  <w:style w:type="character" w:customStyle="1" w:styleId="TextodecomentrioChar">
    <w:name w:val="Texto de comentário Char"/>
    <w:basedOn w:val="Fontepargpadro"/>
    <w:uiPriority w:val="99"/>
    <w:rPr>
      <w:w w:val="100"/>
      <w:position w:val="-1"/>
      <w:vertAlign w:val="baseline"/>
      <w:cs w:val="0"/>
    </w:rPr>
  </w:style>
  <w:style w:type="character" w:customStyle="1" w:styleId="AssuntodocomentrioChar">
    <w:name w:val="Assunto do comentário Char"/>
    <w:uiPriority w:val="99"/>
    <w:rPr>
      <w:b/>
      <w:bCs/>
      <w:w w:val="100"/>
      <w:position w:val="-1"/>
      <w:vertAlign w:val="baseline"/>
      <w:cs w:val="0"/>
    </w:rPr>
  </w:style>
  <w:style w:type="paragraph" w:customStyle="1" w:styleId="atexto">
    <w:name w:val="a) texto"/>
    <w:pPr>
      <w:tabs>
        <w:tab w:val="left" w:pos="567"/>
        <w:tab w:val="left" w:pos="1134"/>
        <w:tab w:val="left" w:pos="1701"/>
      </w:tabs>
      <w:suppressAutoHyphens/>
      <w:spacing w:line="360" w:lineRule="atLeast"/>
      <w:ind w:leftChars="-1" w:left="-1" w:hangingChars="1" w:hanging="1"/>
      <w:jc w:val="both"/>
      <w:textAlignment w:val="top"/>
      <w:outlineLvl w:val="0"/>
    </w:pPr>
    <w:rPr>
      <w:rFonts w:ascii="Times" w:hAnsi="Times"/>
      <w:color w:val="000000"/>
      <w:position w:val="-1"/>
      <w:sz w:val="24"/>
      <w:szCs w:val="24"/>
    </w:rPr>
  </w:style>
  <w:style w:type="paragraph" w:customStyle="1" w:styleId="Corpodetexto21">
    <w:name w:val="Corpo de texto 21"/>
    <w:basedOn w:val="Normal"/>
    <w:qFormat/>
    <w:pPr>
      <w:spacing w:line="1" w:lineRule="atLeast"/>
      <w:ind w:left="2977" w:hanging="850"/>
    </w:pPr>
    <w:rPr>
      <w:rFonts w:ascii="Arial" w:eastAsia="Arial" w:hAnsi="Arial" w:cs="Arial"/>
      <w:color w:val="000000"/>
      <w:position w:val="-1"/>
      <w:szCs w:val="20"/>
      <w:lang w:eastAsia="ar-SA"/>
    </w:rPr>
  </w:style>
  <w:style w:type="paragraph" w:customStyle="1" w:styleId="BodyText21">
    <w:name w:val="Body Text 21"/>
    <w:basedOn w:val="Normal"/>
    <w:uiPriority w:val="99"/>
    <w:qFormat/>
    <w:pPr>
      <w:spacing w:line="360" w:lineRule="auto"/>
      <w:ind w:left="2977" w:hanging="850"/>
    </w:pPr>
    <w:rPr>
      <w:rFonts w:ascii="Arial" w:eastAsia="Arial" w:hAnsi="Arial" w:cs="Arial"/>
      <w:color w:val="000000"/>
      <w:position w:val="-1"/>
      <w:szCs w:val="20"/>
    </w:rPr>
  </w:style>
  <w:style w:type="character" w:customStyle="1" w:styleId="Corpodetexto2Char">
    <w:name w:val="Corpo de texto 2 Char"/>
    <w:rPr>
      <w:w w:val="100"/>
      <w:position w:val="-1"/>
      <w:sz w:val="24"/>
      <w:szCs w:val="24"/>
      <w:vertAlign w:val="baseline"/>
      <w:cs w:val="0"/>
    </w:rPr>
  </w:style>
  <w:style w:type="character" w:customStyle="1" w:styleId="Corpodetexto3Char">
    <w:name w:val="Corpo de texto 3 Char"/>
    <w:rPr>
      <w:w w:val="100"/>
      <w:position w:val="-1"/>
      <w:sz w:val="16"/>
      <w:szCs w:val="16"/>
      <w:vertAlign w:val="baseline"/>
      <w:cs w:val="0"/>
    </w:rPr>
  </w:style>
  <w:style w:type="paragraph" w:customStyle="1" w:styleId="Celso">
    <w:name w:val="Celso"/>
    <w:basedOn w:val="Normal"/>
    <w:pPr>
      <w:widowControl w:val="0"/>
      <w:spacing w:line="1" w:lineRule="atLeast"/>
      <w:jc w:val="both"/>
    </w:pPr>
    <w:rPr>
      <w:rFonts w:ascii="Bookman Old Style" w:eastAsia="Arial" w:hAnsi="Bookman Old Style" w:cs="Arial"/>
      <w:color w:val="000000"/>
      <w:position w:val="-1"/>
      <w:szCs w:val="20"/>
    </w:rPr>
  </w:style>
  <w:style w:type="paragraph" w:customStyle="1" w:styleId="m-3258032393419742061gmail-msolistparagraph">
    <w:name w:val="m_-3258032393419742061gmail-msolistparagraph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-4738583861369656038gmail-msolistparagraph">
    <w:name w:val="m_-4738583861369656038gmail-msolistparagraph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GradeMdia21">
    <w:name w:val="Grade Média 21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  <w:sz w:val="24"/>
      <w:szCs w:val="24"/>
      <w:lang w:eastAsia="en-US"/>
    </w:rPr>
  </w:style>
  <w:style w:type="character" w:customStyle="1" w:styleId="Ttulo1Char1Ttulo11CharTtuloprincipalnvel1CharTtulo1CharChar">
    <w:name w:val="Título 1 Char1;Título 11 Char;Título principal nível 1 Char;Título 1 Char Char"/>
    <w:rPr>
      <w:rFonts w:ascii="Helvetica" w:hAnsi="Helvetica" w:cs="Helvetica" w:hint="default"/>
      <w:b/>
      <w:bCs/>
      <w:w w:val="100"/>
      <w:position w:val="-1"/>
      <w:sz w:val="24"/>
      <w:szCs w:val="24"/>
      <w:vertAlign w:val="baseline"/>
      <w:cs w:val="0"/>
    </w:rPr>
  </w:style>
  <w:style w:type="character" w:customStyle="1" w:styleId="Ttulo2Char1Ttulo21Char1">
    <w:name w:val="Título 2 Char1;Título 21 Char1"/>
    <w:rPr>
      <w:rFonts w:ascii="Calibri Light" w:eastAsia="Times New Roman" w:hAnsi="Calibri Light" w:cs="Times New Roman"/>
      <w:color w:val="2F5496"/>
      <w:w w:val="100"/>
      <w:position w:val="-1"/>
      <w:sz w:val="26"/>
      <w:szCs w:val="26"/>
      <w:vertAlign w:val="baseline"/>
      <w:cs w:val="0"/>
    </w:rPr>
  </w:style>
  <w:style w:type="character" w:customStyle="1" w:styleId="Pr-formataoHTMLChar">
    <w:name w:val="Pré-formatação HTML Char"/>
    <w:rPr>
      <w:rFonts w:ascii="Symbol" w:eastAsia="Symbol" w:hAnsi="Symbol" w:cs="Symbol"/>
      <w:color w:val="000000"/>
      <w:w w:val="100"/>
      <w:position w:val="-1"/>
      <w:vertAlign w:val="baseline"/>
      <w:cs w:val="0"/>
    </w:rPr>
  </w:style>
  <w:style w:type="paragraph" w:customStyle="1" w:styleId="msonormal0">
    <w:name w:val="msonormal"/>
    <w:basedOn w:val="Normal"/>
    <w:pPr>
      <w:spacing w:line="1" w:lineRule="atLeast"/>
    </w:pPr>
    <w:rPr>
      <w:rFonts w:ascii="Arial" w:eastAsia="Arial" w:hAnsi="Arial" w:cs="Arial"/>
      <w:color w:val="000000"/>
      <w:position w:val="-1"/>
      <w:szCs w:val="22"/>
    </w:rPr>
  </w:style>
  <w:style w:type="character" w:customStyle="1" w:styleId="TextodenotaderodapCharTextoderodapChar">
    <w:name w:val="Texto de nota de rodapé Char;Texto de rodapé Char"/>
    <w:rPr>
      <w:rFonts w:ascii="Helvetica" w:eastAsia="Symbol" w:hAnsi="Helvetica" w:cs="Symbol"/>
      <w:w w:val="100"/>
      <w:position w:val="-1"/>
      <w:vertAlign w:val="baseline"/>
      <w:cs w:val="0"/>
      <w:lang w:val="es-AR"/>
    </w:rPr>
  </w:style>
  <w:style w:type="paragraph" w:customStyle="1" w:styleId="TextodenotaderodapTextoderodap">
    <w:name w:val="Texto de nota de rodapé;Texto de rodapé"/>
    <w:basedOn w:val="Normal"/>
    <w:qFormat/>
    <w:pPr>
      <w:spacing w:line="1" w:lineRule="atLeast"/>
    </w:pPr>
    <w:rPr>
      <w:rFonts w:ascii="Helvetica" w:eastAsia="Symbol" w:hAnsi="Helvetica" w:cs="Symbol"/>
      <w:color w:val="000000"/>
      <w:position w:val="-1"/>
      <w:sz w:val="20"/>
      <w:szCs w:val="20"/>
      <w:lang w:val="es-AR"/>
    </w:rPr>
  </w:style>
  <w:style w:type="character" w:customStyle="1" w:styleId="TextodenotaderodapChar1TextoderodapChar1">
    <w:name w:val="Texto de nota de rodapé Char1;Texto de rodapé Char1"/>
    <w:basedOn w:val="Fontepargpadro"/>
    <w:rPr>
      <w:w w:val="100"/>
      <w:position w:val="-1"/>
      <w:vertAlign w:val="baseline"/>
      <w:cs w:val="0"/>
    </w:rPr>
  </w:style>
  <w:style w:type="character" w:customStyle="1" w:styleId="RecuodecorpodetextoChar1citaoChar1">
    <w:name w:val="Recuo de corpo de texto Char1;citação Char1"/>
    <w:rPr>
      <w:w w:val="100"/>
      <w:position w:val="-1"/>
      <w:sz w:val="24"/>
      <w:szCs w:val="24"/>
      <w:vertAlign w:val="baseline"/>
      <w:cs w:val="0"/>
    </w:rPr>
  </w:style>
  <w:style w:type="character" w:customStyle="1" w:styleId="Recuodecorpodetexto3Char">
    <w:name w:val="Recuo de corpo de texto 3 Char"/>
    <w:rPr>
      <w:rFonts w:ascii="Symbol" w:eastAsia="Symbol" w:hAnsi="Symbol" w:cs="Symbol"/>
      <w:w w:val="100"/>
      <w:position w:val="-1"/>
      <w:sz w:val="24"/>
      <w:szCs w:val="24"/>
      <w:vertAlign w:val="baseline"/>
      <w:cs w:val="0"/>
    </w:rPr>
  </w:style>
  <w:style w:type="paragraph" w:customStyle="1" w:styleId="TabeladeGrade31">
    <w:name w:val="Tabela de Grade 31"/>
    <w:basedOn w:val="Ttulo1Ttulo11Ttuloprincipalnvel1"/>
    <w:next w:val="Normal"/>
    <w:qFormat/>
    <w:pPr>
      <w:keepLines/>
      <w:spacing w:before="480" w:after="0" w:line="276" w:lineRule="auto"/>
      <w:jc w:val="left"/>
    </w:pPr>
    <w:rPr>
      <w:rFonts w:ascii="Palatino-Roman" w:eastAsia="Symbol" w:hAnsi="Palatino-Roman" w:cs="Symbol"/>
      <w:bCs/>
      <w:color w:val="365F91"/>
      <w:sz w:val="28"/>
      <w:szCs w:val="28"/>
    </w:rPr>
  </w:style>
  <w:style w:type="paragraph" w:customStyle="1" w:styleId="T5">
    <w:name w:val="T5"/>
    <w:basedOn w:val="Normal"/>
    <w:pPr>
      <w:spacing w:line="1" w:lineRule="atLeast"/>
      <w:jc w:val="both"/>
    </w:pPr>
    <w:rPr>
      <w:rFonts w:ascii="Symbol" w:eastAsia="Symbol" w:hAnsi="Symbol" w:cs="Symbol"/>
      <w:color w:val="000000"/>
      <w:position w:val="-1"/>
      <w:szCs w:val="22"/>
    </w:rPr>
  </w:style>
  <w:style w:type="paragraph" w:customStyle="1" w:styleId="psitxt">
    <w:name w:val="psitxt"/>
    <w:basedOn w:val="Normal"/>
    <w:pPr>
      <w:widowControl w:val="0"/>
      <w:autoSpaceDE w:val="0"/>
      <w:autoSpaceDN w:val="0"/>
      <w:spacing w:after="120" w:line="360" w:lineRule="auto"/>
      <w:ind w:firstLine="1418"/>
      <w:jc w:val="both"/>
    </w:pPr>
    <w:rPr>
      <w:rFonts w:ascii="Symbol" w:eastAsia="Symbol" w:hAnsi="Symbol" w:cs="Symbol"/>
      <w:color w:val="000000"/>
      <w:position w:val="-1"/>
      <w:szCs w:val="20"/>
    </w:rPr>
  </w:style>
  <w:style w:type="paragraph" w:customStyle="1" w:styleId="Blockquote">
    <w:name w:val="Blockquote"/>
    <w:basedOn w:val="Normal"/>
    <w:pPr>
      <w:spacing w:before="100" w:after="100" w:line="1" w:lineRule="atLeast"/>
      <w:ind w:left="360" w:right="360"/>
    </w:pPr>
    <w:rPr>
      <w:rFonts w:ascii="Symbol" w:eastAsia="Symbol" w:hAnsi="Symbol" w:cs="Symbol"/>
      <w:color w:val="000000"/>
      <w:position w:val="-1"/>
      <w:szCs w:val="20"/>
    </w:rPr>
  </w:style>
  <w:style w:type="paragraph" w:customStyle="1" w:styleId="AlneaInciso">
    <w:name w:val="Alínea / Inciso"/>
    <w:basedOn w:val="Normal"/>
    <w:pPr>
      <w:numPr>
        <w:numId w:val="6"/>
      </w:numPr>
      <w:spacing w:line="1" w:lineRule="atLeast"/>
      <w:ind w:left="1701" w:right="170" w:hanging="284"/>
      <w:jc w:val="both"/>
    </w:pPr>
    <w:rPr>
      <w:rFonts w:ascii="Symbol" w:eastAsia="Symbol" w:hAnsi="Symbol" w:cs="Symbol"/>
      <w:color w:val="000000"/>
      <w:position w:val="-1"/>
      <w:szCs w:val="20"/>
    </w:rPr>
  </w:style>
  <w:style w:type="paragraph" w:customStyle="1" w:styleId="Nome">
    <w:name w:val="Nome"/>
    <w:basedOn w:val="Normal"/>
    <w:pPr>
      <w:spacing w:line="1" w:lineRule="atLeast"/>
      <w:jc w:val="center"/>
    </w:pPr>
    <w:rPr>
      <w:rFonts w:ascii="Times" w:eastAsia="Symbol" w:hAnsi="Times" w:cs="Symbol"/>
      <w:b/>
      <w:color w:val="000000"/>
      <w:position w:val="-1"/>
      <w:szCs w:val="22"/>
    </w:rPr>
  </w:style>
  <w:style w:type="paragraph" w:customStyle="1" w:styleId="c7">
    <w:name w:val="c7"/>
    <w:basedOn w:val="Normal"/>
    <w:pPr>
      <w:widowControl w:val="0"/>
      <w:spacing w:line="240" w:lineRule="atLeast"/>
      <w:jc w:val="center"/>
    </w:pPr>
    <w:rPr>
      <w:rFonts w:ascii="Symbol" w:eastAsia="Symbol" w:hAnsi="Symbol" w:cs="Symbol"/>
      <w:color w:val="000000"/>
      <w:position w:val="-1"/>
      <w:szCs w:val="22"/>
    </w:rPr>
  </w:style>
  <w:style w:type="paragraph" w:customStyle="1" w:styleId="Ttulo1Ttulo1Char">
    <w:name w:val="Título 1.Título 1 Char"/>
    <w:basedOn w:val="Normal"/>
    <w:next w:val="Normal"/>
    <w:pPr>
      <w:keepNext/>
      <w:tabs>
        <w:tab w:val="left" w:pos="432"/>
      </w:tabs>
      <w:spacing w:before="240" w:after="60" w:line="1" w:lineRule="atLeast"/>
      <w:jc w:val="both"/>
    </w:pPr>
    <w:rPr>
      <w:rFonts w:ascii="Verdana" w:eastAsia="Symbol" w:hAnsi="Verdana" w:cs="Symbol"/>
      <w:b/>
      <w:color w:val="000000"/>
      <w:kern w:val="28"/>
      <w:position w:val="-1"/>
      <w:szCs w:val="20"/>
    </w:rPr>
  </w:style>
  <w:style w:type="paragraph" w:customStyle="1" w:styleId="Ttulo2Ttulo210">
    <w:name w:val="Título 2.Título 21"/>
    <w:basedOn w:val="Normal"/>
    <w:next w:val="Normal"/>
    <w:pPr>
      <w:keepNext/>
      <w:tabs>
        <w:tab w:val="left" w:pos="576"/>
      </w:tabs>
      <w:spacing w:line="1" w:lineRule="atLeast"/>
      <w:jc w:val="both"/>
      <w:outlineLvl w:val="1"/>
    </w:pPr>
    <w:rPr>
      <w:rFonts w:ascii="Verdana" w:eastAsia="Symbol" w:hAnsi="Verdana" w:cs="Symbol"/>
      <w:b/>
      <w:color w:val="000000"/>
      <w:position w:val="-1"/>
      <w:szCs w:val="20"/>
    </w:rPr>
  </w:style>
  <w:style w:type="paragraph" w:customStyle="1" w:styleId="p0">
    <w:name w:val="p0"/>
    <w:basedOn w:val="Normal"/>
    <w:pPr>
      <w:widowControl w:val="0"/>
      <w:tabs>
        <w:tab w:val="left" w:pos="204"/>
      </w:tabs>
      <w:spacing w:line="240" w:lineRule="atLeast"/>
      <w:ind w:firstLine="706"/>
      <w:jc w:val="both"/>
    </w:pPr>
    <w:rPr>
      <w:rFonts w:ascii="Symbol" w:eastAsia="Symbol" w:hAnsi="Symbol" w:cs="Symbol"/>
      <w:color w:val="000000"/>
      <w:position w:val="-1"/>
      <w:szCs w:val="20"/>
    </w:rPr>
  </w:style>
  <w:style w:type="paragraph" w:customStyle="1" w:styleId="Recuodecorpodetextocitao0">
    <w:name w:val="Recuo de corpo de texto.citação"/>
    <w:basedOn w:val="Normal"/>
    <w:pPr>
      <w:spacing w:line="1" w:lineRule="atLeast"/>
      <w:ind w:firstLine="851"/>
      <w:jc w:val="both"/>
    </w:pPr>
    <w:rPr>
      <w:rFonts w:ascii="Bitstream Vera Serif" w:eastAsia="Symbol" w:hAnsi="Bitstream Vera Serif" w:cs="Symbol"/>
      <w:color w:val="000000"/>
      <w:position w:val="-1"/>
      <w:szCs w:val="20"/>
    </w:rPr>
  </w:style>
  <w:style w:type="paragraph" w:customStyle="1" w:styleId="TextodenotaderodapTextoderodap0">
    <w:name w:val="Texto de nota de rodapé.Texto de rodapé"/>
    <w:basedOn w:val="Normal"/>
    <w:pPr>
      <w:spacing w:line="1" w:lineRule="atLeast"/>
      <w:jc w:val="both"/>
    </w:pPr>
    <w:rPr>
      <w:rFonts w:ascii="Verdana" w:eastAsia="Symbol" w:hAnsi="Verdana" w:cs="Symbol"/>
      <w:color w:val="000000"/>
      <w:position w:val="-1"/>
      <w:szCs w:val="20"/>
    </w:rPr>
  </w:style>
  <w:style w:type="paragraph" w:customStyle="1" w:styleId="T2">
    <w:name w:val="T2"/>
    <w:basedOn w:val="Normal"/>
    <w:pPr>
      <w:spacing w:line="1" w:lineRule="atLeast"/>
      <w:jc w:val="both"/>
    </w:pPr>
    <w:rPr>
      <w:rFonts w:ascii="Helvetica" w:eastAsia="Symbol" w:hAnsi="Helvetica" w:cs="Symbol"/>
      <w:color w:val="000000"/>
      <w:position w:val="-1"/>
      <w:sz w:val="20"/>
      <w:szCs w:val="20"/>
    </w:rPr>
  </w:style>
  <w:style w:type="paragraph" w:customStyle="1" w:styleId="T3">
    <w:name w:val="T3"/>
    <w:basedOn w:val="Normal"/>
    <w:pPr>
      <w:spacing w:line="360" w:lineRule="auto"/>
      <w:jc w:val="both"/>
    </w:pPr>
    <w:rPr>
      <w:rFonts w:ascii="Helvetica" w:eastAsia="Symbol" w:hAnsi="Helvetica" w:cs="Symbol"/>
      <w:b/>
      <w:color w:val="000000"/>
      <w:position w:val="-1"/>
      <w:szCs w:val="20"/>
    </w:rPr>
  </w:style>
  <w:style w:type="paragraph" w:customStyle="1" w:styleId="Tabela2texto">
    <w:name w:val="Tabela2/texto"/>
    <w:basedOn w:val="Normal"/>
    <w:pPr>
      <w:keepLines/>
      <w:widowControl w:val="0"/>
      <w:spacing w:before="60" w:after="60" w:line="1" w:lineRule="atLeast"/>
    </w:pPr>
    <w:rPr>
      <w:rFonts w:ascii="Bitstream Vera Sans" w:eastAsia="Symbol" w:hAnsi="Bitstream Vera Sans" w:cs="Symbol"/>
      <w:color w:val="000000"/>
      <w:position w:val="-1"/>
      <w:sz w:val="20"/>
      <w:szCs w:val="20"/>
    </w:rPr>
  </w:style>
  <w:style w:type="paragraph" w:customStyle="1" w:styleId="T1">
    <w:name w:val="T1"/>
    <w:basedOn w:val="Normal"/>
    <w:pPr>
      <w:keepNext/>
      <w:spacing w:before="120" w:after="120" w:line="280" w:lineRule="atLeast"/>
      <w:ind w:leftChars="-1" w:left="-1" w:hangingChars="1" w:hanging="1"/>
      <w:jc w:val="both"/>
    </w:pPr>
    <w:rPr>
      <w:rFonts w:ascii="Helvetica" w:eastAsia="Symbol" w:hAnsi="Helvetica" w:cs="Symbol"/>
      <w:b/>
      <w:color w:val="000000"/>
      <w:kern w:val="28"/>
      <w:position w:val="-1"/>
      <w:szCs w:val="20"/>
    </w:rPr>
  </w:style>
  <w:style w:type="paragraph" w:customStyle="1" w:styleId="Corpo">
    <w:name w:val="Corpo"/>
    <w:pPr>
      <w:keepLines/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Helvetica" w:eastAsia="Symbol" w:hAnsi="Helvetica" w:cs="Symbol"/>
      <w:color w:val="000000"/>
      <w:position w:val="-1"/>
      <w:sz w:val="24"/>
      <w:szCs w:val="24"/>
    </w:rPr>
  </w:style>
  <w:style w:type="paragraph" w:customStyle="1" w:styleId="EstiloArial12ptNegritoJustificadoEspaamentoentrelinhas">
    <w:name w:val="Estilo Arial 12 pt Negrito Justificado Espaçamento entre linhas:..."/>
    <w:basedOn w:val="Normal"/>
    <w:pPr>
      <w:spacing w:line="360" w:lineRule="auto"/>
      <w:jc w:val="center"/>
    </w:pPr>
    <w:rPr>
      <w:rFonts w:ascii="Helvetica" w:eastAsia="Symbol" w:hAnsi="Helvetica" w:cs="Symbol"/>
      <w:b/>
      <w:color w:val="000000"/>
      <w:position w:val="-1"/>
      <w:szCs w:val="20"/>
    </w:rPr>
  </w:style>
  <w:style w:type="paragraph" w:customStyle="1" w:styleId="T4">
    <w:name w:val="T4"/>
    <w:basedOn w:val="Normal"/>
    <w:pPr>
      <w:spacing w:line="1" w:lineRule="atLeast"/>
      <w:jc w:val="both"/>
    </w:pPr>
    <w:rPr>
      <w:rFonts w:ascii="Helvetica" w:eastAsia="Symbol" w:hAnsi="Helvetica" w:cs="Symbol"/>
      <w:b/>
      <w:color w:val="000000"/>
      <w:position w:val="-1"/>
      <w:szCs w:val="20"/>
    </w:rPr>
  </w:style>
  <w:style w:type="paragraph" w:customStyle="1" w:styleId="DefinitionTerm">
    <w:name w:val="Definition Term"/>
    <w:basedOn w:val="Normal"/>
    <w:next w:val="Normal"/>
    <w:pPr>
      <w:widowControl w:val="0"/>
      <w:spacing w:line="360" w:lineRule="auto"/>
      <w:jc w:val="both"/>
    </w:pPr>
    <w:rPr>
      <w:rFonts w:ascii="Helvetica" w:eastAsia="Symbol" w:hAnsi="Helvetica" w:cs="Symbol"/>
      <w:color w:val="000000"/>
      <w:position w:val="-1"/>
      <w:szCs w:val="20"/>
    </w:rPr>
  </w:style>
  <w:style w:type="paragraph" w:customStyle="1" w:styleId="BUL">
    <w:name w:val="BUL"/>
    <w:basedOn w:val="Normal"/>
    <w:pPr>
      <w:tabs>
        <w:tab w:val="left" w:pos="360"/>
      </w:tabs>
      <w:spacing w:line="360" w:lineRule="auto"/>
      <w:ind w:left="3192" w:hanging="357"/>
      <w:jc w:val="both"/>
    </w:pPr>
    <w:rPr>
      <w:rFonts w:ascii="Verdana" w:eastAsia="Symbol" w:hAnsi="Verdana" w:cs="Symbol"/>
      <w:color w:val="000000"/>
      <w:position w:val="-1"/>
      <w:sz w:val="26"/>
      <w:szCs w:val="20"/>
    </w:rPr>
  </w:style>
  <w:style w:type="paragraph" w:customStyle="1" w:styleId="quadro">
    <w:name w:val="quadro"/>
    <w:basedOn w:val="Normal"/>
    <w:pPr>
      <w:spacing w:line="320" w:lineRule="atLeast"/>
      <w:jc w:val="center"/>
    </w:pPr>
    <w:rPr>
      <w:rFonts w:ascii="Verdana" w:eastAsia="Symbol" w:hAnsi="Verdana" w:cs="Symbol"/>
      <w:b/>
      <w:color w:val="000000"/>
      <w:position w:val="-1"/>
      <w:sz w:val="22"/>
      <w:szCs w:val="20"/>
    </w:rPr>
  </w:style>
  <w:style w:type="paragraph" w:customStyle="1" w:styleId="H3">
    <w:name w:val="H3"/>
    <w:basedOn w:val="Normal"/>
    <w:next w:val="Normal"/>
    <w:pPr>
      <w:keepNext/>
      <w:widowControl w:val="0"/>
      <w:spacing w:before="100" w:after="100" w:line="1" w:lineRule="atLeast"/>
    </w:pPr>
    <w:rPr>
      <w:rFonts w:ascii="Verdana" w:eastAsia="Symbol" w:hAnsi="Verdana" w:cs="Symbol"/>
      <w:b/>
      <w:color w:val="000000"/>
      <w:position w:val="-1"/>
      <w:sz w:val="28"/>
      <w:szCs w:val="20"/>
    </w:rPr>
  </w:style>
  <w:style w:type="paragraph" w:customStyle="1" w:styleId="p10">
    <w:name w:val="p10"/>
    <w:basedOn w:val="Normal"/>
    <w:pPr>
      <w:widowControl w:val="0"/>
      <w:tabs>
        <w:tab w:val="left" w:pos="720"/>
      </w:tabs>
      <w:spacing w:line="280" w:lineRule="atLeast"/>
    </w:pPr>
    <w:rPr>
      <w:rFonts w:ascii="Helvetica" w:eastAsia="Symbol" w:hAnsi="Helvetica" w:cs="Symbol"/>
      <w:color w:val="000000"/>
      <w:position w:val="-1"/>
      <w:sz w:val="28"/>
      <w:szCs w:val="20"/>
    </w:rPr>
  </w:style>
  <w:style w:type="paragraph" w:customStyle="1" w:styleId="Abrirpargrafonegativo">
    <w:name w:val="Abrir parágrafo negativo"/>
    <w:basedOn w:val="Normal"/>
    <w:pPr>
      <w:spacing w:line="360" w:lineRule="auto"/>
      <w:ind w:left="851" w:hanging="143"/>
      <w:jc w:val="both"/>
    </w:pPr>
    <w:rPr>
      <w:rFonts w:ascii="Symbol" w:eastAsia="Symbol" w:hAnsi="Symbol" w:cs="Symbol"/>
      <w:color w:val="000000"/>
      <w:position w:val="-1"/>
      <w:szCs w:val="20"/>
    </w:rPr>
  </w:style>
  <w:style w:type="paragraph" w:customStyle="1" w:styleId="WW-Recuodecorpodetexto2">
    <w:name w:val="WW-Recuo de corpo de texto 2"/>
    <w:basedOn w:val="Normal"/>
    <w:pPr>
      <w:spacing w:line="360" w:lineRule="auto"/>
      <w:ind w:left="993" w:hanging="285"/>
      <w:jc w:val="both"/>
    </w:pPr>
    <w:rPr>
      <w:rFonts w:ascii="Symbol" w:eastAsia="Symbol" w:hAnsi="Symbol" w:cs="Symbol"/>
      <w:color w:val="000000"/>
      <w:position w:val="-1"/>
      <w:szCs w:val="20"/>
    </w:rPr>
  </w:style>
  <w:style w:type="paragraph" w:customStyle="1" w:styleId="WW-Recuodecorpodetexto3">
    <w:name w:val="WW-Recuo de corpo de texto 3"/>
    <w:basedOn w:val="Normal"/>
    <w:pPr>
      <w:spacing w:line="360" w:lineRule="auto"/>
      <w:ind w:left="851" w:hanging="142"/>
      <w:jc w:val="both"/>
    </w:pPr>
    <w:rPr>
      <w:rFonts w:ascii="Symbol" w:eastAsia="Symbol" w:hAnsi="Symbol" w:cs="Symbol"/>
      <w:color w:val="000000"/>
      <w:position w:val="-1"/>
      <w:szCs w:val="20"/>
    </w:rPr>
  </w:style>
  <w:style w:type="paragraph" w:customStyle="1" w:styleId="WW-Corpodetexto3">
    <w:name w:val="WW-Corpo de texto 3"/>
    <w:basedOn w:val="Normal"/>
    <w:pPr>
      <w:spacing w:line="360" w:lineRule="auto"/>
    </w:pPr>
    <w:rPr>
      <w:rFonts w:ascii="Symbol" w:eastAsia="Symbol" w:hAnsi="Symbol" w:cs="Symbol"/>
      <w:color w:val="000000"/>
      <w:position w:val="-1"/>
      <w:szCs w:val="20"/>
    </w:rPr>
  </w:style>
  <w:style w:type="paragraph" w:customStyle="1" w:styleId="Corpodotexto">
    <w:name w:val="Corpo do texto"/>
    <w:basedOn w:val="Normal"/>
    <w:pPr>
      <w:spacing w:line="1" w:lineRule="atLeast"/>
      <w:jc w:val="both"/>
    </w:pPr>
    <w:rPr>
      <w:rFonts w:ascii="Symbol" w:eastAsia="Symbol" w:hAnsi="Symbol" w:cs="Symbol"/>
      <w:color w:val="000000"/>
      <w:position w:val="-1"/>
      <w:szCs w:val="20"/>
    </w:rPr>
  </w:style>
  <w:style w:type="paragraph" w:customStyle="1" w:styleId="WW-Corpodetexto2">
    <w:name w:val="WW-Corpo de texto 2"/>
    <w:basedOn w:val="Normal"/>
    <w:pPr>
      <w:spacing w:line="360" w:lineRule="auto"/>
      <w:jc w:val="both"/>
    </w:pPr>
    <w:rPr>
      <w:rFonts w:ascii="Symbol" w:eastAsia="Symbol" w:hAnsi="Symbol" w:cs="Symbol"/>
      <w:b/>
      <w:color w:val="000000"/>
      <w:position w:val="-1"/>
      <w:szCs w:val="20"/>
    </w:rPr>
  </w:style>
  <w:style w:type="paragraph" w:customStyle="1" w:styleId="Bibliografia1">
    <w:name w:val="Bibliografia1"/>
    <w:basedOn w:val="Normal"/>
    <w:pPr>
      <w:spacing w:before="100" w:after="100" w:line="1" w:lineRule="atLeast"/>
    </w:pPr>
    <w:rPr>
      <w:rFonts w:ascii="Symbol" w:eastAsia="Symbol" w:hAnsi="Symbol" w:cs="Symbol"/>
      <w:color w:val="000000"/>
      <w:position w:val="-1"/>
      <w:szCs w:val="20"/>
    </w:rPr>
  </w:style>
  <w:style w:type="paragraph" w:customStyle="1" w:styleId="Ttulo1Ttulo1Char1">
    <w:name w:val="Título 1.Título 1 Char1"/>
    <w:basedOn w:val="Normal"/>
    <w:next w:val="Normal"/>
    <w:pPr>
      <w:keepNext/>
      <w:numPr>
        <w:numId w:val="7"/>
      </w:numPr>
      <w:tabs>
        <w:tab w:val="left" w:pos="709"/>
      </w:tabs>
      <w:spacing w:before="240" w:after="60" w:line="1" w:lineRule="atLeast"/>
      <w:ind w:left="-1" w:firstLine="334"/>
      <w:jc w:val="both"/>
    </w:pPr>
    <w:rPr>
      <w:rFonts w:ascii="Arial Narrow" w:eastAsia="Symbol" w:hAnsi="Arial Narrow" w:cs="Symbol"/>
      <w:b/>
      <w:color w:val="4472C4"/>
      <w:kern w:val="28"/>
      <w:position w:val="-1"/>
      <w:sz w:val="28"/>
      <w:szCs w:val="20"/>
    </w:rPr>
  </w:style>
  <w:style w:type="paragraph" w:customStyle="1" w:styleId="Ttulo1Ttulo1CharTtulo11Ttuloprincipalnvel1">
    <w:name w:val="Título 1.Título 1 Char.Título 11.Título principal nível 1"/>
    <w:basedOn w:val="Normal"/>
    <w:next w:val="Normal"/>
    <w:pPr>
      <w:keepNext/>
      <w:spacing w:line="1" w:lineRule="atLeast"/>
      <w:jc w:val="both"/>
    </w:pPr>
    <w:rPr>
      <w:rFonts w:ascii="Times" w:eastAsia="Symbol" w:hAnsi="Times" w:cs="Symbol"/>
      <w:b/>
      <w:color w:val="0000FF"/>
      <w:position w:val="-1"/>
      <w:sz w:val="20"/>
      <w:szCs w:val="20"/>
    </w:rPr>
  </w:style>
  <w:style w:type="paragraph" w:customStyle="1" w:styleId="Textomanuais">
    <w:name w:val="Texto manuais"/>
    <w:pPr>
      <w:tabs>
        <w:tab w:val="left" w:pos="170"/>
        <w:tab w:val="left" w:pos="7510"/>
      </w:tabs>
      <w:suppressAutoHyphens/>
      <w:spacing w:before="170" w:line="1" w:lineRule="atLeast"/>
      <w:ind w:leftChars="-1" w:left="-1" w:hangingChars="1" w:hanging="1"/>
      <w:jc w:val="both"/>
      <w:textAlignment w:val="top"/>
      <w:outlineLvl w:val="0"/>
    </w:pPr>
    <w:rPr>
      <w:rFonts w:ascii="Cambria Math" w:eastAsia="Symbol" w:hAnsi="Cambria Math" w:cs="Symbol"/>
      <w:color w:val="000000"/>
      <w:position w:val="-1"/>
      <w:sz w:val="24"/>
      <w:szCs w:val="24"/>
    </w:rPr>
  </w:style>
  <w:style w:type="paragraph" w:customStyle="1" w:styleId="abc">
    <w:name w:val="abc"/>
    <w:basedOn w:val="Normal"/>
    <w:pPr>
      <w:tabs>
        <w:tab w:val="left" w:pos="170"/>
        <w:tab w:val="left" w:pos="7510"/>
      </w:tabs>
      <w:spacing w:before="57" w:line="200" w:lineRule="atLeast"/>
      <w:ind w:left="1077" w:hanging="227"/>
      <w:jc w:val="both"/>
    </w:pPr>
    <w:rPr>
      <w:rFonts w:ascii="Cambria Math" w:eastAsia="Symbol" w:hAnsi="Cambria Math" w:cs="Symbol"/>
      <w:color w:val="000000"/>
      <w:position w:val="-1"/>
      <w:sz w:val="22"/>
      <w:szCs w:val="20"/>
    </w:rPr>
  </w:style>
  <w:style w:type="paragraph" w:customStyle="1" w:styleId="Ttulosmanuais2">
    <w:name w:val="Títulos manuais 2"/>
    <w:pPr>
      <w:tabs>
        <w:tab w:val="left" w:pos="170"/>
        <w:tab w:val="left" w:pos="7510"/>
      </w:tabs>
      <w:suppressAutoHyphens/>
      <w:spacing w:line="1" w:lineRule="atLeast"/>
      <w:ind w:leftChars="-1" w:left="-1" w:hangingChars="1" w:hanging="1"/>
      <w:jc w:val="both"/>
      <w:textAlignment w:val="top"/>
      <w:outlineLvl w:val="0"/>
    </w:pPr>
    <w:rPr>
      <w:rFonts w:ascii="Warsaw" w:eastAsia="Symbol" w:hAnsi="Warsaw" w:cs="Symbol"/>
      <w:caps/>
      <w:color w:val="000000"/>
      <w:position w:val="-1"/>
      <w:sz w:val="26"/>
      <w:szCs w:val="24"/>
    </w:rPr>
  </w:style>
  <w:style w:type="paragraph" w:customStyle="1" w:styleId="corpo0">
    <w:name w:val="corpo"/>
    <w:basedOn w:val="Normal"/>
    <w:pPr>
      <w:spacing w:before="100" w:beforeAutospacing="1" w:after="100" w:afterAutospacing="1" w:line="1" w:lineRule="atLeast"/>
      <w:jc w:val="both"/>
    </w:pPr>
    <w:rPr>
      <w:rFonts w:ascii="Wingdings" w:eastAsia="Symbol" w:hAnsi="Wingdings" w:cs="Symbol"/>
      <w:color w:val="000000"/>
      <w:position w:val="-1"/>
      <w:sz w:val="20"/>
      <w:szCs w:val="20"/>
    </w:rPr>
  </w:style>
  <w:style w:type="paragraph" w:customStyle="1" w:styleId="text9">
    <w:name w:val="text9"/>
    <w:basedOn w:val="Normal"/>
    <w:pPr>
      <w:spacing w:before="100" w:beforeAutospacing="1" w:after="100" w:afterAutospacing="1" w:line="1" w:lineRule="atLeast"/>
    </w:pPr>
    <w:rPr>
      <w:rFonts w:ascii="Wingdings" w:eastAsia="Symbol" w:hAnsi="Wingdings" w:cs="Symbol"/>
      <w:color w:val="000000"/>
      <w:position w:val="-1"/>
      <w:sz w:val="20"/>
      <w:szCs w:val="20"/>
    </w:rPr>
  </w:style>
  <w:style w:type="paragraph" w:customStyle="1" w:styleId="Ttulo1Ttulo11Ttuloprincipalnvel10">
    <w:name w:val="Título 1.Título 11.Título principal nível 1"/>
    <w:basedOn w:val="Normal"/>
    <w:next w:val="Normal"/>
    <w:pPr>
      <w:keepNext/>
      <w:spacing w:line="1" w:lineRule="atLeast"/>
    </w:pPr>
    <w:rPr>
      <w:rFonts w:ascii="Symbol" w:eastAsia="Symbol" w:hAnsi="Symbol" w:cs="Symbol"/>
      <w:b/>
      <w:color w:val="000000"/>
      <w:position w:val="-1"/>
      <w:sz w:val="22"/>
      <w:szCs w:val="20"/>
    </w:rPr>
  </w:style>
  <w:style w:type="paragraph" w:customStyle="1" w:styleId="WW-ContedodaTabela11">
    <w:name w:val="WW-Conteúdo da Tabela11"/>
    <w:basedOn w:val="Corpodetexto"/>
    <w:pPr>
      <w:widowControl w:val="0"/>
      <w:suppressLineNumbers/>
    </w:pPr>
    <w:rPr>
      <w:rFonts w:ascii="Bookman Old Style" w:eastAsia="Tahoma" w:hAnsi="Bookman Old Style" w:cs="Symbol"/>
      <w:szCs w:val="20"/>
    </w:rPr>
  </w:style>
  <w:style w:type="paragraph" w:customStyle="1" w:styleId="WW-Legenda1">
    <w:name w:val="WW-Legenda1"/>
    <w:basedOn w:val="Normal"/>
    <w:pPr>
      <w:widowControl w:val="0"/>
      <w:suppressLineNumbers/>
      <w:spacing w:before="120" w:after="120" w:line="1" w:lineRule="atLeast"/>
    </w:pPr>
    <w:rPr>
      <w:rFonts w:ascii="Bookman Old Style" w:eastAsia="Tahoma" w:hAnsi="Bookman Old Style" w:cs="Symbol"/>
      <w:i/>
      <w:color w:val="000000"/>
      <w:position w:val="-1"/>
      <w:sz w:val="20"/>
      <w:szCs w:val="20"/>
    </w:rPr>
  </w:style>
  <w:style w:type="paragraph" w:customStyle="1" w:styleId="Standard">
    <w:name w:val="Standard"/>
    <w:pPr>
      <w:widowControl w:val="0"/>
      <w:autoSpaceDN w:val="0"/>
      <w:spacing w:line="1" w:lineRule="atLeast"/>
      <w:ind w:leftChars="-1" w:left="-1" w:hangingChars="1" w:hanging="1"/>
      <w:textAlignment w:val="top"/>
      <w:outlineLvl w:val="0"/>
    </w:pPr>
    <w:rPr>
      <w:rFonts w:ascii="Courier New" w:eastAsia="Arial Unicode MS" w:hAnsi="Courier New" w:cs="Helvetica"/>
      <w:kern w:val="3"/>
      <w:position w:val="-1"/>
      <w:sz w:val="24"/>
      <w:szCs w:val="24"/>
      <w:lang w:eastAsia="zh-CN" w:bidi="hi-IN"/>
    </w:rPr>
  </w:style>
  <w:style w:type="character" w:customStyle="1" w:styleId="style4style10">
    <w:name w:val="style4 style10"/>
    <w:rPr>
      <w:w w:val="100"/>
      <w:position w:val="-1"/>
      <w:vertAlign w:val="baseline"/>
      <w:cs w:val="0"/>
    </w:rPr>
  </w:style>
  <w:style w:type="paragraph" w:customStyle="1" w:styleId="Partesuperior-zdoformulrio1">
    <w:name w:val="Parte superior-z do formulário1"/>
    <w:basedOn w:val="Normal"/>
    <w:next w:val="Normal"/>
    <w:qFormat/>
    <w:pPr>
      <w:pBdr>
        <w:bottom w:val="single" w:sz="6" w:space="1" w:color="auto"/>
      </w:pBdr>
      <w:spacing w:line="1" w:lineRule="atLeast"/>
      <w:jc w:val="center"/>
    </w:pPr>
    <w:rPr>
      <w:rFonts w:ascii="Arial" w:eastAsia="Arial" w:hAnsi="Arial" w:cs="Arial"/>
      <w:vanish/>
      <w:color w:val="000000"/>
      <w:position w:val="-1"/>
      <w:sz w:val="16"/>
      <w:szCs w:val="16"/>
    </w:rPr>
  </w:style>
  <w:style w:type="character" w:customStyle="1" w:styleId="Partesuperior-zdoformulrioChar">
    <w:name w:val="Parte superior-z do formulário Char"/>
    <w:rPr>
      <w:rFonts w:ascii="Arial" w:hAnsi="Arial" w:cs="Arial"/>
      <w:vanish/>
      <w:w w:val="100"/>
      <w:position w:val="-1"/>
      <w:sz w:val="16"/>
      <w:szCs w:val="16"/>
      <w:vertAlign w:val="baseline"/>
      <w:cs w:val="0"/>
    </w:rPr>
  </w:style>
  <w:style w:type="paragraph" w:customStyle="1" w:styleId="Parteinferiordoformulrio1">
    <w:name w:val="Parte inferior do formulário1"/>
    <w:basedOn w:val="Normal"/>
    <w:next w:val="Normal"/>
    <w:qFormat/>
    <w:pPr>
      <w:pBdr>
        <w:top w:val="single" w:sz="6" w:space="1" w:color="auto"/>
      </w:pBdr>
      <w:spacing w:line="1" w:lineRule="atLeast"/>
      <w:jc w:val="center"/>
    </w:pPr>
    <w:rPr>
      <w:rFonts w:ascii="Arial" w:eastAsia="Arial" w:hAnsi="Arial" w:cs="Arial"/>
      <w:vanish/>
      <w:color w:val="000000"/>
      <w:position w:val="-1"/>
      <w:sz w:val="16"/>
      <w:szCs w:val="16"/>
    </w:rPr>
  </w:style>
  <w:style w:type="character" w:customStyle="1" w:styleId="ParteinferiordoformulrioChar">
    <w:name w:val="Parte inferior do formulário Char"/>
    <w:rPr>
      <w:rFonts w:ascii="Arial" w:hAnsi="Arial" w:cs="Arial"/>
      <w:vanish/>
      <w:w w:val="100"/>
      <w:position w:val="-1"/>
      <w:sz w:val="16"/>
      <w:szCs w:val="16"/>
      <w:vertAlign w:val="baseline"/>
      <w:cs w:val="0"/>
    </w:rPr>
  </w:style>
  <w:style w:type="character" w:customStyle="1" w:styleId="WW8NumSt727z0">
    <w:name w:val="WW8NumSt727z0"/>
    <w:rPr>
      <w:rFonts w:ascii="Droid Sans Fallback" w:hAnsi="Droid Sans Fallback" w:hint="default"/>
      <w:w w:val="100"/>
      <w:position w:val="-1"/>
      <w:sz w:val="24"/>
      <w:vertAlign w:val="baseline"/>
      <w:cs w:val="0"/>
    </w:rPr>
  </w:style>
  <w:style w:type="character" w:customStyle="1" w:styleId="WW-Hyperlink">
    <w:name w:val="WW-Hyperlink"/>
    <w:rPr>
      <w:color w:val="0000FF"/>
      <w:w w:val="100"/>
      <w:position w:val="-1"/>
      <w:sz w:val="24"/>
      <w:u w:val="single"/>
      <w:vertAlign w:val="baseline"/>
      <w:cs w:val="0"/>
    </w:rPr>
  </w:style>
  <w:style w:type="character" w:customStyle="1" w:styleId="WW-Fontepargpadro">
    <w:name w:val="WW-Fonte parág. padrão"/>
    <w:rPr>
      <w:w w:val="100"/>
      <w:position w:val="-1"/>
      <w:sz w:val="24"/>
      <w:vertAlign w:val="baseline"/>
      <w:cs w:val="0"/>
    </w:rPr>
  </w:style>
  <w:style w:type="character" w:customStyle="1" w:styleId="cestojustificado1">
    <w:name w:val="cesto_justificado1"/>
    <w:rPr>
      <w:rFonts w:ascii="Verdana" w:hAnsi="Verdana" w:hint="default"/>
      <w:b/>
      <w:w w:val="100"/>
      <w:position w:val="-1"/>
      <w:sz w:val="22"/>
      <w:vertAlign w:val="baseline"/>
      <w:cs w:val="0"/>
    </w:rPr>
  </w:style>
  <w:style w:type="character" w:customStyle="1" w:styleId="texto11">
    <w:name w:val="texto11"/>
    <w:rPr>
      <w:rFonts w:ascii="Wingdings" w:hAnsi="Wingdings" w:hint="default"/>
      <w:strike/>
      <w:w w:val="100"/>
      <w:position w:val="-1"/>
      <w:sz w:val="15"/>
      <w:vertAlign w:val="baseline"/>
      <w:cs w:val="0"/>
    </w:rPr>
  </w:style>
  <w:style w:type="character" w:customStyle="1" w:styleId="prodnome1">
    <w:name w:val="prodnome1"/>
    <w:rPr>
      <w:rFonts w:ascii="Helvetica" w:hAnsi="Helvetica" w:cs="Helvetica" w:hint="default"/>
      <w:b/>
      <w:bCs/>
      <w:color w:val="666666"/>
      <w:w w:val="100"/>
      <w:position w:val="-1"/>
      <w:sz w:val="27"/>
      <w:szCs w:val="27"/>
      <w:vertAlign w:val="baseline"/>
      <w:cs w:val="0"/>
    </w:rPr>
  </w:style>
  <w:style w:type="character" w:customStyle="1" w:styleId="text1">
    <w:name w:val="text1"/>
    <w:rPr>
      <w:rFonts w:ascii="Helvetica" w:hAnsi="Helvetica" w:cs="Helvetica" w:hint="default"/>
      <w:color w:val="000000"/>
      <w:w w:val="100"/>
      <w:position w:val="-1"/>
      <w:sz w:val="17"/>
      <w:szCs w:val="17"/>
      <w:vertAlign w:val="baseline"/>
      <w:cs w:val="0"/>
    </w:rPr>
  </w:style>
  <w:style w:type="character" w:customStyle="1" w:styleId="txtarial12normaljustifyline">
    <w:name w:val="txtarial_12normaljustifyline"/>
    <w:rPr>
      <w:w w:val="100"/>
      <w:position w:val="-1"/>
      <w:vertAlign w:val="baseline"/>
      <w:cs w:val="0"/>
    </w:rPr>
  </w:style>
  <w:style w:type="character" w:customStyle="1" w:styleId="TextodecomentrioChar1">
    <w:name w:val="Texto de comentário Char1"/>
    <w:rPr>
      <w:w w:val="100"/>
      <w:position w:val="-1"/>
      <w:vertAlign w:val="baseline"/>
      <w:cs w:val="0"/>
    </w:rPr>
  </w:style>
  <w:style w:type="character" w:customStyle="1" w:styleId="AssuntodocomentrioChar1">
    <w:name w:val="Assunto do comentário Char1"/>
    <w:rPr>
      <w:b/>
      <w:bCs/>
      <w:w w:val="100"/>
      <w:position w:val="-1"/>
      <w:vertAlign w:val="baseline"/>
      <w:cs w:val="0"/>
    </w:rPr>
  </w:style>
  <w:style w:type="character" w:customStyle="1" w:styleId="titulolivro1">
    <w:name w:val="titulolivro1"/>
    <w:rPr>
      <w:b/>
      <w:bCs/>
      <w:w w:val="100"/>
      <w:position w:val="-1"/>
      <w:sz w:val="12"/>
      <w:szCs w:val="12"/>
      <w:vertAlign w:val="baseline"/>
      <w:cs w:val="0"/>
    </w:rPr>
  </w:style>
  <w:style w:type="paragraph" w:customStyle="1" w:styleId="Bibliografia10">
    <w:name w:val="Bibliografia1"/>
    <w:basedOn w:val="Normal"/>
    <w:uiPriority w:val="99"/>
    <w:qFormat/>
    <w:pPr>
      <w:spacing w:before="100" w:after="100" w:line="1" w:lineRule="atLeast"/>
    </w:pPr>
    <w:rPr>
      <w:rFonts w:ascii="Symbol" w:eastAsia="Symbol" w:hAnsi="Symbol" w:cs="Symbol"/>
      <w:color w:val="000000"/>
      <w:position w:val="-1"/>
      <w:szCs w:val="20"/>
    </w:rPr>
  </w:style>
  <w:style w:type="character" w:customStyle="1" w:styleId="MenoPendente1">
    <w:name w:val="Menção Pendente1"/>
    <w:qFormat/>
    <w:rPr>
      <w:color w:val="605E5C"/>
      <w:w w:val="100"/>
      <w:position w:val="-1"/>
      <w:shd w:val="clear" w:color="auto" w:fill="E1DFDD"/>
      <w:vertAlign w:val="baseline"/>
      <w:cs w:val="0"/>
    </w:rPr>
  </w:style>
  <w:style w:type="character" w:customStyle="1" w:styleId="ListaColorida-nfase1Char02-PargrafodaListaChar">
    <w:name w:val="Lista Colorida - Ênfase 1 Char;02 - Parágrafo da Lista Char"/>
    <w:rPr>
      <w:w w:val="100"/>
      <w:position w:val="-1"/>
      <w:sz w:val="24"/>
      <w:szCs w:val="24"/>
      <w:vertAlign w:val="baseline"/>
      <w:cs w:val="0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line="1" w:lineRule="atLeast"/>
    </w:pPr>
    <w:rPr>
      <w:rFonts w:ascii="Palatino Linotype" w:eastAsia="Palatino Linotype" w:hAnsi="Palatino Linotype" w:cs="Palatino Linotype"/>
      <w:color w:val="000000"/>
      <w:position w:val="-1"/>
      <w:sz w:val="22"/>
      <w:szCs w:val="22"/>
      <w:lang w:val="pt-PT" w:eastAsia="pt-PT" w:bidi="pt-PT"/>
    </w:rPr>
  </w:style>
  <w:style w:type="paragraph" w:customStyle="1" w:styleId="Realizaes">
    <w:name w:val="Realizações"/>
    <w:basedOn w:val="Normal"/>
    <w:pPr>
      <w:numPr>
        <w:numId w:val="8"/>
      </w:numPr>
      <w:spacing w:line="1" w:lineRule="atLeast"/>
      <w:ind w:left="-1" w:hanging="1"/>
    </w:pPr>
    <w:rPr>
      <w:rFonts w:ascii="Arial" w:eastAsia="Arial" w:hAnsi="Arial" w:cs="Arial"/>
      <w:color w:val="000000"/>
      <w:position w:val="-1"/>
      <w:szCs w:val="20"/>
    </w:rPr>
  </w:style>
  <w:style w:type="character" w:customStyle="1" w:styleId="TextoChar">
    <w:name w:val="Texto Char"/>
    <w:rPr>
      <w:w w:val="100"/>
      <w:kern w:val="1"/>
      <w:position w:val="-1"/>
      <w:sz w:val="24"/>
      <w:vertAlign w:val="baseline"/>
      <w:cs w:val="0"/>
      <w:lang w:eastAsia="ar-SA"/>
    </w:rPr>
  </w:style>
  <w:style w:type="paragraph" w:customStyle="1" w:styleId="PargrafodaLista3">
    <w:name w:val="Parágrafo da Lista3"/>
    <w:basedOn w:val="Normal"/>
    <w:pPr>
      <w:spacing w:before="120" w:after="200" w:line="276" w:lineRule="auto"/>
      <w:ind w:left="720"/>
      <w:jc w:val="both"/>
    </w:pPr>
    <w:rPr>
      <w:rFonts w:ascii="Calibri" w:eastAsia="Arial" w:hAnsi="Calibri" w:cs="Arial"/>
      <w:color w:val="000000"/>
      <w:position w:val="-1"/>
      <w:sz w:val="22"/>
      <w:szCs w:val="22"/>
      <w:lang w:eastAsia="en-US"/>
    </w:rPr>
  </w:style>
  <w:style w:type="paragraph" w:customStyle="1" w:styleId="Alnea">
    <w:name w:val="Alínea"/>
    <w:basedOn w:val="Normal"/>
    <w:pPr>
      <w:numPr>
        <w:numId w:val="9"/>
      </w:numPr>
      <w:tabs>
        <w:tab w:val="left" w:pos="1985"/>
      </w:tabs>
      <w:spacing w:before="120" w:after="120" w:line="480" w:lineRule="auto"/>
      <w:ind w:left="-1" w:hanging="1"/>
      <w:jc w:val="both"/>
    </w:pPr>
    <w:rPr>
      <w:rFonts w:ascii="Garamond" w:eastAsia="Arial" w:hAnsi="Garamond" w:cs="Garamond"/>
      <w:color w:val="000000"/>
      <w:position w:val="-1"/>
      <w:sz w:val="26"/>
      <w:szCs w:val="26"/>
      <w:lang w:val="pt-PT" w:eastAsia="ar-SA"/>
    </w:rPr>
  </w:style>
  <w:style w:type="paragraph" w:customStyle="1" w:styleId="subsubtitulo">
    <w:name w:val="subsubtitulo"/>
    <w:basedOn w:val="Normal"/>
    <w:next w:val="Normal"/>
    <w:pPr>
      <w:spacing w:line="276" w:lineRule="auto"/>
      <w:jc w:val="center"/>
    </w:pPr>
    <w:rPr>
      <w:rFonts w:ascii="Arial" w:eastAsia="Arial" w:hAnsi="Arial" w:cs="Arial"/>
      <w:b/>
      <w:color w:val="000000"/>
      <w:position w:val="-1"/>
      <w:szCs w:val="22"/>
    </w:rPr>
  </w:style>
  <w:style w:type="character" w:customStyle="1" w:styleId="WW-Telex">
    <w:name w:val="WW-Telex"/>
    <w:rPr>
      <w:rFonts w:ascii="Courier New" w:hAnsi="Courier New"/>
      <w:w w:val="100"/>
      <w:position w:val="-1"/>
      <w:vertAlign w:val="baseline"/>
      <w:cs w:val="0"/>
    </w:rPr>
  </w:style>
  <w:style w:type="paragraph" w:customStyle="1" w:styleId="ContedodaTabela">
    <w:name w:val="Conteúdo da Tabela"/>
    <w:basedOn w:val="Corpodetexto"/>
    <w:pPr>
      <w:widowControl w:val="0"/>
      <w:suppressLineNumbers/>
    </w:pPr>
    <w:rPr>
      <w:rFonts w:ascii="Thorndale" w:eastAsia="HG Mincho Light J" w:hAnsi="Thorndale"/>
      <w:lang w:eastAsia="en-US"/>
    </w:rPr>
  </w:style>
  <w:style w:type="paragraph" w:customStyle="1" w:styleId="Ttulo30">
    <w:name w:val="Título3"/>
    <w:basedOn w:val="Normal"/>
    <w:next w:val="Corpodetexto"/>
    <w:pPr>
      <w:keepNext/>
      <w:spacing w:before="240" w:after="120" w:line="1" w:lineRule="atLeast"/>
      <w:jc w:val="both"/>
    </w:pPr>
    <w:rPr>
      <w:rFonts w:ascii="Arial" w:eastAsia="Lucida Sans Unicode" w:hAnsi="Arial" w:cs="Tahoma"/>
      <w:color w:val="000000"/>
      <w:position w:val="-1"/>
      <w:sz w:val="28"/>
      <w:szCs w:val="28"/>
      <w:lang w:eastAsia="ar-SA"/>
    </w:rPr>
  </w:style>
  <w:style w:type="paragraph" w:customStyle="1" w:styleId="Padro">
    <w:name w:val="Padrão"/>
    <w:pPr>
      <w:widowControl w:val="0"/>
      <w:suppressAutoHyphens/>
      <w:autoSpaceDN w:val="0"/>
      <w:adjustRightInd w:val="0"/>
      <w:spacing w:before="120" w:after="200" w:line="1" w:lineRule="atLeast"/>
      <w:ind w:leftChars="-1" w:left="-1" w:hangingChars="1" w:hanging="1"/>
      <w:jc w:val="both"/>
      <w:textAlignment w:val="top"/>
      <w:outlineLvl w:val="0"/>
    </w:pPr>
    <w:rPr>
      <w:position w:val="-1"/>
      <w:sz w:val="24"/>
      <w:szCs w:val="24"/>
      <w:lang w:eastAsia="en-US"/>
    </w:rPr>
  </w:style>
  <w:style w:type="paragraph" w:customStyle="1" w:styleId="Legenda1">
    <w:name w:val="Legenda1"/>
    <w:basedOn w:val="Normal"/>
    <w:next w:val="Normal"/>
    <w:pPr>
      <w:widowControl w:val="0"/>
      <w:spacing w:before="120" w:line="1" w:lineRule="atLeast"/>
      <w:jc w:val="center"/>
    </w:pPr>
    <w:rPr>
      <w:rFonts w:ascii="Arial" w:eastAsia="Arial" w:hAnsi="Arial" w:cs="Arial"/>
      <w:b/>
      <w:color w:val="000000"/>
      <w:position w:val="-1"/>
      <w:szCs w:val="22"/>
      <w:lang w:eastAsia="en-US"/>
    </w:rPr>
  </w:style>
  <w:style w:type="paragraph" w:customStyle="1" w:styleId="c2">
    <w:name w:val="c2"/>
    <w:basedOn w:val="Normal"/>
    <w:pPr>
      <w:widowControl w:val="0"/>
      <w:spacing w:before="120" w:line="240" w:lineRule="atLeast"/>
      <w:jc w:val="center"/>
    </w:pPr>
    <w:rPr>
      <w:rFonts w:ascii="Arial" w:eastAsia="Arial" w:hAnsi="Arial" w:cs="Arial"/>
      <w:color w:val="000000"/>
      <w:position w:val="-1"/>
      <w:szCs w:val="22"/>
      <w:lang w:eastAsia="en-US"/>
    </w:rPr>
  </w:style>
  <w:style w:type="paragraph" w:customStyle="1" w:styleId="WW-Padro">
    <w:name w:val="WW-Padrão"/>
    <w:pPr>
      <w:spacing w:before="120" w:after="200" w:line="1" w:lineRule="atLeast"/>
      <w:ind w:leftChars="-1" w:left="-1" w:hangingChars="1" w:hanging="1"/>
      <w:jc w:val="both"/>
      <w:textAlignment w:val="top"/>
      <w:outlineLvl w:val="0"/>
    </w:pPr>
    <w:rPr>
      <w:position w:val="-1"/>
      <w:sz w:val="24"/>
      <w:szCs w:val="24"/>
      <w:lang w:eastAsia="en-US"/>
    </w:rPr>
  </w:style>
  <w:style w:type="paragraph" w:customStyle="1" w:styleId="CorpodoTexto0">
    <w:name w:val="Corpo do Texto"/>
    <w:basedOn w:val="WW-Padro"/>
  </w:style>
  <w:style w:type="paragraph" w:customStyle="1" w:styleId="padrao">
    <w:name w:val="padrao"/>
    <w:basedOn w:val="Normal"/>
    <w:pPr>
      <w:spacing w:line="1" w:lineRule="atLeast"/>
      <w:ind w:firstLine="1134"/>
      <w:jc w:val="both"/>
    </w:pPr>
    <w:rPr>
      <w:rFonts w:ascii="Arial" w:eastAsia="Arial" w:hAnsi="Arial" w:cs="Arial"/>
      <w:color w:val="000000"/>
      <w:position w:val="-1"/>
      <w:szCs w:val="20"/>
    </w:rPr>
  </w:style>
  <w:style w:type="character" w:customStyle="1" w:styleId="style41">
    <w:name w:val="style41"/>
    <w:rPr>
      <w:w w:val="100"/>
      <w:position w:val="-1"/>
      <w:vertAlign w:val="baseline"/>
      <w:cs w:val="0"/>
    </w:rPr>
  </w:style>
  <w:style w:type="character" w:customStyle="1" w:styleId="txtcinza1">
    <w:name w:val="txtcinza1"/>
    <w:rPr>
      <w:color w:val="666666"/>
      <w:w w:val="100"/>
      <w:position w:val="-1"/>
      <w:vertAlign w:val="baseline"/>
      <w:cs w:val="0"/>
    </w:rPr>
  </w:style>
  <w:style w:type="character" w:customStyle="1" w:styleId="textonegrito1">
    <w:name w:val="texto_negrito1"/>
    <w:rPr>
      <w:rFonts w:ascii="Arial" w:hAnsi="Arial" w:cs="Arial"/>
      <w:b/>
      <w:bCs/>
      <w:color w:val="666666"/>
      <w:w w:val="100"/>
      <w:position w:val="-1"/>
      <w:sz w:val="22"/>
      <w:szCs w:val="22"/>
      <w:u w:val="none"/>
      <w:vertAlign w:val="baseline"/>
      <w:cs w:val="0"/>
    </w:rPr>
  </w:style>
  <w:style w:type="paragraph" w:customStyle="1" w:styleId="Referncia">
    <w:name w:val="Referência"/>
    <w:basedOn w:val="Normal"/>
    <w:qFormat/>
    <w:pPr>
      <w:spacing w:after="120" w:line="1" w:lineRule="atLeast"/>
      <w:jc w:val="both"/>
    </w:pPr>
    <w:rPr>
      <w:rFonts w:ascii="Verdana" w:eastAsia="Arial" w:hAnsi="Verdana" w:cs="Arial"/>
      <w:color w:val="000000"/>
      <w:position w:val="-1"/>
      <w:szCs w:val="22"/>
    </w:rPr>
  </w:style>
  <w:style w:type="character" w:customStyle="1" w:styleId="TabeladeGrade1Clara1">
    <w:name w:val="Tabela de Grade 1 Clara1"/>
    <w:rPr>
      <w:rFonts w:ascii="Comic Sans MS" w:hAnsi="Comic Sans MS" w:cs="Times New Roman"/>
      <w:b/>
      <w:bCs/>
      <w:smallCaps/>
      <w:shadow/>
      <w:spacing w:val="5"/>
      <w:w w:val="100"/>
      <w:position w:val="-1"/>
      <w:sz w:val="24"/>
      <w:vertAlign w:val="baseline"/>
      <w:cs w:val="0"/>
    </w:rPr>
  </w:style>
  <w:style w:type="character" w:customStyle="1" w:styleId="verdana13">
    <w:name w:val="verdana13"/>
    <w:rPr>
      <w:w w:val="100"/>
      <w:position w:val="-1"/>
      <w:vertAlign w:val="baseline"/>
      <w:cs w:val="0"/>
    </w:rPr>
  </w:style>
  <w:style w:type="paragraph" w:customStyle="1" w:styleId="Contedodetabela">
    <w:name w:val="Conteúdo de tabela"/>
    <w:basedOn w:val="Corpodetexto"/>
    <w:pPr>
      <w:spacing w:after="0"/>
      <w:jc w:val="both"/>
    </w:pPr>
    <w:rPr>
      <w:szCs w:val="20"/>
    </w:rPr>
  </w:style>
  <w:style w:type="paragraph" w:customStyle="1" w:styleId="PargrafodaLista2">
    <w:name w:val="Parágrafo da Lista2"/>
    <w:basedOn w:val="Normal"/>
    <w:pPr>
      <w:spacing w:after="200" w:line="276" w:lineRule="auto"/>
      <w:ind w:left="720"/>
    </w:pPr>
    <w:rPr>
      <w:rFonts w:ascii="Calibri" w:eastAsia="Calibri" w:hAnsi="Calibri" w:cs="Calibri"/>
      <w:color w:val="000000"/>
      <w:position w:val="-1"/>
      <w:sz w:val="22"/>
      <w:szCs w:val="22"/>
      <w:lang w:eastAsia="en-US"/>
    </w:rPr>
  </w:style>
  <w:style w:type="paragraph" w:customStyle="1" w:styleId="Pargrafo1">
    <w:name w:val="Parágrafo1"/>
    <w:basedOn w:val="Normal"/>
    <w:pPr>
      <w:tabs>
        <w:tab w:val="left" w:pos="-74"/>
      </w:tabs>
      <w:spacing w:after="120" w:line="360" w:lineRule="auto"/>
      <w:ind w:right="74" w:firstLine="1701"/>
      <w:jc w:val="both"/>
    </w:pPr>
    <w:rPr>
      <w:rFonts w:ascii="Garamond" w:eastAsia="Arial" w:hAnsi="Garamond" w:cs="Garamond"/>
      <w:color w:val="000000"/>
      <w:position w:val="-1"/>
      <w:sz w:val="26"/>
      <w:szCs w:val="26"/>
      <w:lang w:eastAsia="ar-SA"/>
    </w:rPr>
  </w:style>
  <w:style w:type="character" w:customStyle="1" w:styleId="style31">
    <w:name w:val="style31"/>
    <w:rPr>
      <w:w w:val="100"/>
      <w:position w:val="-1"/>
      <w:vertAlign w:val="baseline"/>
      <w:cs w:val="0"/>
    </w:rPr>
  </w:style>
  <w:style w:type="character" w:customStyle="1" w:styleId="style35">
    <w:name w:val="style35"/>
    <w:rPr>
      <w:w w:val="100"/>
      <w:position w:val="-1"/>
      <w:vertAlign w:val="baseline"/>
      <w:cs w:val="0"/>
    </w:rPr>
  </w:style>
  <w:style w:type="character" w:customStyle="1" w:styleId="style37">
    <w:name w:val="style37"/>
    <w:rPr>
      <w:w w:val="100"/>
      <w:position w:val="-1"/>
      <w:vertAlign w:val="baseline"/>
      <w:cs w:val="0"/>
    </w:rPr>
  </w:style>
  <w:style w:type="table" w:customStyle="1" w:styleId="SombreamentoMdio2-nfase11">
    <w:name w:val="Sombreamento Médio 2 - Ênfase 11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</w:rPr>
    <w:tblPr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30">
    <w:name w:val="style30"/>
    <w:rPr>
      <w:w w:val="100"/>
      <w:position w:val="-1"/>
      <w:vertAlign w:val="baseline"/>
      <w:cs w:val="0"/>
    </w:rPr>
  </w:style>
  <w:style w:type="paragraph" w:customStyle="1" w:styleId="style26">
    <w:name w:val="style26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character" w:customStyle="1" w:styleId="style34">
    <w:name w:val="style34"/>
    <w:rPr>
      <w:w w:val="100"/>
      <w:position w:val="-1"/>
      <w:vertAlign w:val="baseline"/>
      <w:cs w:val="0"/>
    </w:rPr>
  </w:style>
  <w:style w:type="paragraph" w:customStyle="1" w:styleId="style6">
    <w:name w:val="style6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character" w:customStyle="1" w:styleId="txtarial8ptgray">
    <w:name w:val="txt_arial_8pt_gray"/>
    <w:rPr>
      <w:w w:val="100"/>
      <w:position w:val="-1"/>
      <w:vertAlign w:val="baseline"/>
      <w:cs w:val="0"/>
    </w:rPr>
  </w:style>
  <w:style w:type="paragraph" w:customStyle="1" w:styleId="texto0">
    <w:name w:val="texto"/>
    <w:basedOn w:val="Normal"/>
    <w:pPr>
      <w:autoSpaceDE w:val="0"/>
      <w:spacing w:before="120" w:line="360" w:lineRule="auto"/>
      <w:jc w:val="both"/>
    </w:pPr>
    <w:rPr>
      <w:rFonts w:ascii="Arial" w:eastAsia="Arial" w:hAnsi="Arial" w:cs="Arial"/>
      <w:color w:val="000000"/>
      <w:position w:val="-1"/>
      <w:szCs w:val="22"/>
      <w:lang w:eastAsia="ar-SA"/>
    </w:rPr>
  </w:style>
  <w:style w:type="character" w:customStyle="1" w:styleId="textoChar1">
    <w:name w:val="texto Char1"/>
    <w:rPr>
      <w:rFonts w:ascii="Arial" w:hAnsi="Arial"/>
      <w:w w:val="100"/>
      <w:position w:val="-1"/>
      <w:sz w:val="24"/>
      <w:szCs w:val="24"/>
      <w:vertAlign w:val="baseline"/>
      <w:cs w:val="0"/>
      <w:lang w:eastAsia="ar-SA"/>
    </w:rPr>
  </w:style>
  <w:style w:type="character" w:customStyle="1" w:styleId="tipcapes">
    <w:name w:val="tipcapes"/>
    <w:rPr>
      <w:w w:val="100"/>
      <w:position w:val="-1"/>
      <w:vertAlign w:val="baseline"/>
      <w:cs w:val="0"/>
    </w:rPr>
  </w:style>
  <w:style w:type="character" w:customStyle="1" w:styleId="texto31">
    <w:name w:val="texto31"/>
    <w:rPr>
      <w:rFonts w:ascii="Tahoma" w:hAnsi="Tahoma" w:cs="Tahoma" w:hint="default"/>
      <w:color w:val="333333"/>
      <w:w w:val="100"/>
      <w:position w:val="-1"/>
      <w:sz w:val="18"/>
      <w:szCs w:val="18"/>
      <w:vertAlign w:val="baseline"/>
      <w:cs w:val="0"/>
    </w:rPr>
  </w:style>
  <w:style w:type="character" w:customStyle="1" w:styleId="nome0">
    <w:name w:val="nome"/>
    <w:rPr>
      <w:w w:val="100"/>
      <w:position w:val="-1"/>
      <w:vertAlign w:val="baseline"/>
      <w:cs w:val="0"/>
    </w:rPr>
  </w:style>
  <w:style w:type="character" w:customStyle="1" w:styleId="entry-title">
    <w:name w:val="entry-title"/>
    <w:rPr>
      <w:w w:val="100"/>
      <w:position w:val="-1"/>
      <w:vertAlign w:val="baseline"/>
      <w:cs w:val="0"/>
    </w:rPr>
  </w:style>
  <w:style w:type="table" w:customStyle="1" w:styleId="RefernciaSutil1">
    <w:name w:val="Referência Sutil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</w:style>
  <w:style w:type="table" w:styleId="GradeMdia2-nfase4">
    <w:name w:val="Medium Grid 2 Accent 4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00"/>
      <w:position w:val="-1"/>
      <w:u w:val="single"/>
    </w:rPr>
    <w:tblPr>
      <w:tblBorders>
        <w:insideH w:val="single" w:sz="4" w:space="0" w:color="FFFFFF"/>
      </w:tblBorders>
    </w:tblPr>
  </w:style>
  <w:style w:type="paragraph" w:customStyle="1" w:styleId="CAPITULODOIS">
    <w:name w:val="CAPITULO DOIS"/>
    <w:basedOn w:val="Normal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line="360" w:lineRule="auto"/>
      <w:jc w:val="center"/>
    </w:pPr>
    <w:rPr>
      <w:rFonts w:ascii="Calibri" w:eastAsia="Arial" w:hAnsi="Calibri" w:cs="Tahoma"/>
      <w:color w:val="000000"/>
      <w:position w:val="-1"/>
      <w:szCs w:val="22"/>
    </w:rPr>
  </w:style>
  <w:style w:type="paragraph" w:customStyle="1" w:styleId="PEQUENO">
    <w:name w:val="PEQUENO"/>
    <w:basedOn w:val="Normal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line="360" w:lineRule="auto"/>
      <w:jc w:val="both"/>
    </w:pPr>
    <w:rPr>
      <w:rFonts w:ascii="Calibri" w:eastAsia="Arial" w:hAnsi="Calibri" w:cs="Tahoma"/>
      <w:color w:val="000000"/>
      <w:spacing w:val="-3"/>
      <w:position w:val="-1"/>
      <w:sz w:val="16"/>
      <w:szCs w:val="22"/>
    </w:rPr>
  </w:style>
  <w:style w:type="paragraph" w:customStyle="1" w:styleId="Corpodetexto31">
    <w:name w:val="Corpo de texto 31"/>
    <w:basedOn w:val="Normal"/>
    <w:pPr>
      <w:tabs>
        <w:tab w:val="left" w:pos="0"/>
        <w:tab w:val="left" w:pos="1134"/>
      </w:tabs>
      <w:spacing w:line="1" w:lineRule="atLeast"/>
      <w:jc w:val="both"/>
    </w:pPr>
    <w:rPr>
      <w:rFonts w:ascii="Arial" w:eastAsia="Arial" w:hAnsi="Arial" w:cs="Tahoma"/>
      <w:color w:val="000000"/>
      <w:position w:val="-1"/>
      <w:szCs w:val="22"/>
    </w:rPr>
  </w:style>
  <w:style w:type="paragraph" w:customStyle="1" w:styleId="Tabelatexto">
    <w:name w:val="Tabela /texto"/>
    <w:pPr>
      <w:keepLines/>
      <w:widowControl w:val="0"/>
      <w:spacing w:before="60" w:after="60" w:line="1" w:lineRule="atLeast"/>
      <w:ind w:leftChars="-1" w:left="-1" w:hangingChars="1" w:hanging="1"/>
      <w:textAlignment w:val="top"/>
      <w:outlineLvl w:val="0"/>
    </w:pPr>
    <w:rPr>
      <w:rFonts w:cs="Tahoma"/>
      <w:snapToGrid w:val="0"/>
      <w:color w:val="0000FF"/>
      <w:position w:val="-1"/>
      <w:sz w:val="16"/>
      <w:szCs w:val="24"/>
      <w:u w:val="single"/>
    </w:rPr>
  </w:style>
  <w:style w:type="paragraph" w:customStyle="1" w:styleId="c19">
    <w:name w:val="c19"/>
    <w:basedOn w:val="Normal"/>
    <w:pPr>
      <w:widowControl w:val="0"/>
      <w:spacing w:line="240" w:lineRule="atLeast"/>
      <w:jc w:val="center"/>
    </w:pPr>
    <w:rPr>
      <w:rFonts w:ascii="Calibri" w:eastAsia="Arial" w:hAnsi="Calibri" w:cs="Tahoma"/>
      <w:snapToGrid w:val="0"/>
      <w:color w:val="000000"/>
      <w:position w:val="-1"/>
      <w:szCs w:val="22"/>
    </w:rPr>
  </w:style>
  <w:style w:type="paragraph" w:customStyle="1" w:styleId="t10">
    <w:name w:val="t1"/>
    <w:basedOn w:val="Normal"/>
    <w:pPr>
      <w:widowControl w:val="0"/>
      <w:spacing w:line="1" w:lineRule="atLeast"/>
      <w:jc w:val="both"/>
    </w:pPr>
    <w:rPr>
      <w:rFonts w:ascii="Calibri" w:eastAsia="Arial" w:hAnsi="Calibri" w:cs="Tahoma"/>
      <w:color w:val="000000"/>
      <w:position w:val="-1"/>
      <w:szCs w:val="22"/>
    </w:rPr>
  </w:style>
  <w:style w:type="paragraph" w:customStyle="1" w:styleId="TabeladeGrade21">
    <w:name w:val="Tabela de Grade 21"/>
    <w:basedOn w:val="Normal"/>
    <w:pPr>
      <w:spacing w:line="1" w:lineRule="atLeast"/>
      <w:ind w:left="425" w:hanging="425"/>
      <w:jc w:val="both"/>
    </w:pPr>
    <w:rPr>
      <w:rFonts w:ascii="Calibri" w:eastAsia="Arial" w:hAnsi="Calibri" w:cs="Tahoma"/>
      <w:color w:val="000000"/>
      <w:position w:val="-1"/>
      <w:sz w:val="20"/>
      <w:szCs w:val="22"/>
    </w:rPr>
  </w:style>
  <w:style w:type="paragraph" w:customStyle="1" w:styleId="Estilo1">
    <w:name w:val="Estilo1"/>
    <w:basedOn w:val="Ttulo4"/>
    <w:link w:val="Estilo1Char"/>
    <w:qFormat/>
    <w:pPr>
      <w:keepNext w:val="0"/>
      <w:numPr>
        <w:ilvl w:val="0"/>
        <w:numId w:val="0"/>
      </w:numPr>
      <w:spacing w:before="0" w:after="0" w:line="240" w:lineRule="auto"/>
      <w:ind w:leftChars="-1" w:left="-1" w:hangingChars="1" w:hanging="1"/>
      <w:outlineLvl w:val="9"/>
    </w:pPr>
    <w:rPr>
      <w:rFonts w:ascii="Calibri" w:hAnsi="Calibri" w:cs="Tahoma"/>
      <w:bCs w:val="0"/>
      <w:caps/>
    </w:rPr>
  </w:style>
  <w:style w:type="paragraph" w:customStyle="1" w:styleId="MIco">
    <w:name w:val="MIco"/>
    <w:basedOn w:val="Ttulo6"/>
    <w:pPr>
      <w:numPr>
        <w:ilvl w:val="0"/>
        <w:numId w:val="0"/>
      </w:numPr>
      <w:spacing w:line="240" w:lineRule="auto"/>
      <w:ind w:leftChars="-1" w:left="1418" w:hangingChars="1" w:hanging="1418"/>
      <w:jc w:val="center"/>
    </w:pPr>
    <w:rPr>
      <w:rFonts w:ascii="Arial" w:hAnsi="Arial" w:cs="Tahoma"/>
      <w:color w:val="auto"/>
      <w:sz w:val="16"/>
      <w:szCs w:val="24"/>
    </w:rPr>
  </w:style>
  <w:style w:type="paragraph" w:customStyle="1" w:styleId="aaa">
    <w:name w:val="aaa"/>
    <w:basedOn w:val="Recuodecorpodetextocitao"/>
    <w:pPr>
      <w:spacing w:line="360" w:lineRule="auto"/>
      <w:ind w:left="0" w:firstLine="709"/>
    </w:pPr>
    <w:rPr>
      <w:rFonts w:ascii="Calibri" w:hAnsi="Calibri" w:cs="Tahoma"/>
      <w:sz w:val="10"/>
      <w:szCs w:val="24"/>
    </w:rPr>
  </w:style>
  <w:style w:type="paragraph" w:customStyle="1" w:styleId="CAPITULO">
    <w:name w:val="CAPITULO"/>
    <w:basedOn w:val="Normal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line="360" w:lineRule="auto"/>
      <w:jc w:val="center"/>
    </w:pPr>
    <w:rPr>
      <w:rFonts w:ascii="Calibri" w:eastAsia="Arial" w:hAnsi="Calibri" w:cs="Tahoma"/>
      <w:i/>
      <w:color w:val="FF0000"/>
      <w:position w:val="-1"/>
      <w:sz w:val="28"/>
      <w:szCs w:val="22"/>
    </w:rPr>
  </w:style>
  <w:style w:type="paragraph" w:customStyle="1" w:styleId="aalnea">
    <w:name w:val="a) alínea"/>
    <w:basedOn w:val="Normal"/>
    <w:pPr>
      <w:spacing w:line="1" w:lineRule="atLeast"/>
      <w:ind w:firstLine="1134"/>
      <w:jc w:val="both"/>
    </w:pPr>
    <w:rPr>
      <w:rFonts w:ascii="Calibri" w:eastAsia="Arial" w:hAnsi="Calibri" w:cs="Tahoma"/>
      <w:i/>
      <w:color w:val="000000"/>
      <w:position w:val="-1"/>
      <w:szCs w:val="22"/>
    </w:rPr>
  </w:style>
  <w:style w:type="paragraph" w:customStyle="1" w:styleId="Textoembloco1">
    <w:name w:val="Texto em bloco1"/>
    <w:basedOn w:val="Normal"/>
    <w:pPr>
      <w:spacing w:line="240" w:lineRule="atLeast"/>
      <w:ind w:left="993" w:right="-1"/>
      <w:jc w:val="both"/>
    </w:pPr>
    <w:rPr>
      <w:rFonts w:ascii="Times" w:eastAsia="Arial" w:hAnsi="Times" w:cs="Tahoma"/>
      <w:color w:val="000000"/>
      <w:position w:val="-1"/>
      <w:szCs w:val="22"/>
    </w:rPr>
  </w:style>
  <w:style w:type="paragraph" w:customStyle="1" w:styleId="REFBIBLIOGRAFICA">
    <w:name w:val="REFBIBLIOGRAFICA"/>
    <w:basedOn w:val="Normal"/>
    <w:pPr>
      <w:spacing w:line="1" w:lineRule="atLeast"/>
      <w:ind w:firstLine="34"/>
      <w:jc w:val="both"/>
    </w:pPr>
    <w:rPr>
      <w:rFonts w:ascii="Arial" w:eastAsia="Arial" w:hAnsi="Arial" w:cs="Tahoma"/>
      <w:color w:val="000000"/>
      <w:position w:val="-1"/>
      <w:szCs w:val="22"/>
    </w:rPr>
  </w:style>
  <w:style w:type="paragraph" w:customStyle="1" w:styleId="Estilo7">
    <w:name w:val="Estilo7"/>
    <w:basedOn w:val="Normal"/>
    <w:pPr>
      <w:spacing w:line="360" w:lineRule="auto"/>
      <w:ind w:firstLine="1418"/>
      <w:jc w:val="both"/>
    </w:pPr>
    <w:rPr>
      <w:rFonts w:ascii="Arial" w:eastAsia="Arial" w:hAnsi="Arial" w:cs="Tahoma"/>
      <w:color w:val="000000"/>
      <w:position w:val="-1"/>
      <w:szCs w:val="22"/>
    </w:rPr>
  </w:style>
  <w:style w:type="paragraph" w:customStyle="1" w:styleId="BQuadrosubttulo">
    <w:name w:val="B. Quadro (subtítulo)"/>
    <w:basedOn w:val="Normal"/>
    <w:next w:val="Normal"/>
    <w:pPr>
      <w:spacing w:line="300" w:lineRule="atLeast"/>
      <w:jc w:val="both"/>
    </w:pPr>
    <w:rPr>
      <w:rFonts w:ascii="Arial" w:eastAsia="Arial" w:hAnsi="Arial" w:cs="Tahoma"/>
      <w:color w:val="000000"/>
      <w:position w:val="-1"/>
      <w:sz w:val="22"/>
      <w:szCs w:val="22"/>
    </w:rPr>
  </w:style>
  <w:style w:type="paragraph" w:customStyle="1" w:styleId="p23">
    <w:name w:val="p23"/>
    <w:basedOn w:val="Normal"/>
    <w:pPr>
      <w:widowControl w:val="0"/>
      <w:tabs>
        <w:tab w:val="left" w:pos="720"/>
      </w:tabs>
      <w:spacing w:line="240" w:lineRule="atLeast"/>
      <w:jc w:val="both"/>
    </w:pPr>
    <w:rPr>
      <w:rFonts w:ascii="Calibri" w:eastAsia="Arial" w:hAnsi="Calibri" w:cs="Tahoma"/>
      <w:snapToGrid w:val="0"/>
      <w:color w:val="000000"/>
      <w:position w:val="-1"/>
      <w:szCs w:val="22"/>
    </w:rPr>
  </w:style>
  <w:style w:type="paragraph" w:customStyle="1" w:styleId="PARAGRAFO">
    <w:name w:val="PARAGRAFO"/>
    <w:basedOn w:val="Normal"/>
    <w:pPr>
      <w:spacing w:before="120" w:line="320" w:lineRule="atLeast"/>
      <w:ind w:firstLine="851"/>
      <w:jc w:val="both"/>
    </w:pPr>
    <w:rPr>
      <w:rFonts w:ascii="Calibri" w:eastAsia="Arial" w:hAnsi="Calibri" w:cs="Tahoma"/>
      <w:color w:val="000000"/>
      <w:position w:val="-1"/>
      <w:sz w:val="22"/>
      <w:szCs w:val="22"/>
    </w:rPr>
  </w:style>
  <w:style w:type="character" w:customStyle="1" w:styleId="MapadoDocumentoChar">
    <w:name w:val="Mapa do Documento Char"/>
    <w:rPr>
      <w:w w:val="100"/>
      <w:position w:val="-1"/>
      <w:sz w:val="16"/>
      <w:szCs w:val="16"/>
      <w:vertAlign w:val="baseline"/>
      <w:cs w:val="0"/>
    </w:rPr>
  </w:style>
  <w:style w:type="character" w:customStyle="1" w:styleId="MapadoDocumentoChar1">
    <w:name w:val="Mapa do Documento Char1"/>
    <w:rPr>
      <w:rFonts w:ascii="Segoe UI" w:hAnsi="Segoe UI" w:cs="Segoe UI"/>
      <w:w w:val="100"/>
      <w:position w:val="-1"/>
      <w:sz w:val="16"/>
      <w:szCs w:val="16"/>
      <w:vertAlign w:val="baseline"/>
      <w:cs w:val="0"/>
    </w:rPr>
  </w:style>
  <w:style w:type="character" w:customStyle="1" w:styleId="style401">
    <w:name w:val="style401"/>
    <w:rPr>
      <w:color w:val="818181"/>
      <w:w w:val="100"/>
      <w:position w:val="-1"/>
      <w:sz w:val="18"/>
      <w:szCs w:val="18"/>
      <w:vertAlign w:val="baseline"/>
      <w:cs w:val="0"/>
    </w:rPr>
  </w:style>
  <w:style w:type="character" w:customStyle="1" w:styleId="style341">
    <w:name w:val="style341"/>
    <w:rPr>
      <w:color w:val="000000"/>
      <w:w w:val="100"/>
      <w:position w:val="-1"/>
      <w:vertAlign w:val="baseline"/>
      <w:cs w:val="0"/>
    </w:rPr>
  </w:style>
  <w:style w:type="character" w:customStyle="1" w:styleId="style301">
    <w:name w:val="style301"/>
    <w:rPr>
      <w:w w:val="100"/>
      <w:position w:val="-1"/>
      <w:sz w:val="18"/>
      <w:szCs w:val="18"/>
      <w:vertAlign w:val="baseline"/>
      <w:cs w:val="0"/>
    </w:rPr>
  </w:style>
  <w:style w:type="character" w:customStyle="1" w:styleId="style361">
    <w:name w:val="style361"/>
    <w:rPr>
      <w:rFonts w:ascii="Verdana" w:hAnsi="Verdana" w:hint="default"/>
      <w:w w:val="100"/>
      <w:position w:val="-1"/>
      <w:sz w:val="18"/>
      <w:szCs w:val="18"/>
      <w:vertAlign w:val="baseline"/>
      <w:cs w:val="0"/>
    </w:rPr>
  </w:style>
  <w:style w:type="character" w:customStyle="1" w:styleId="style391">
    <w:name w:val="style391"/>
    <w:rPr>
      <w:rFonts w:ascii="Verdana" w:hAnsi="Verdana" w:hint="default"/>
      <w:b/>
      <w:bCs/>
      <w:color w:val="000000"/>
      <w:w w:val="100"/>
      <w:position w:val="-1"/>
      <w:sz w:val="18"/>
      <w:szCs w:val="18"/>
      <w:vertAlign w:val="baseline"/>
      <w:cs w:val="0"/>
    </w:rPr>
  </w:style>
  <w:style w:type="character" w:customStyle="1" w:styleId="style441">
    <w:name w:val="style441"/>
    <w:rPr>
      <w:rFonts w:ascii="Arial" w:hAnsi="Arial" w:cs="Arial" w:hint="default"/>
      <w:b/>
      <w:bCs/>
      <w:w w:val="100"/>
      <w:position w:val="-1"/>
      <w:sz w:val="18"/>
      <w:szCs w:val="18"/>
      <w:vertAlign w:val="baseline"/>
      <w:cs w:val="0"/>
    </w:rPr>
  </w:style>
  <w:style w:type="character" w:customStyle="1" w:styleId="style421">
    <w:name w:val="style421"/>
    <w:rPr>
      <w:rFonts w:ascii="Arial" w:hAnsi="Arial" w:cs="Arial" w:hint="default"/>
      <w:w w:val="100"/>
      <w:position w:val="-1"/>
      <w:sz w:val="18"/>
      <w:szCs w:val="18"/>
      <w:vertAlign w:val="baseline"/>
      <w:cs w:val="0"/>
    </w:rPr>
  </w:style>
  <w:style w:type="character" w:customStyle="1" w:styleId="style311">
    <w:name w:val="style311"/>
    <w:rPr>
      <w:color w:val="000000"/>
      <w:w w:val="100"/>
      <w:position w:val="-1"/>
      <w:vertAlign w:val="baseline"/>
      <w:cs w:val="0"/>
    </w:rPr>
  </w:style>
  <w:style w:type="character" w:customStyle="1" w:styleId="style601">
    <w:name w:val="style601"/>
    <w:rPr>
      <w:rFonts w:ascii="Verdana" w:hAnsi="Verdana" w:hint="default"/>
      <w:w w:val="100"/>
      <w:position w:val="-1"/>
      <w:vertAlign w:val="baseline"/>
      <w:cs w:val="0"/>
    </w:rPr>
  </w:style>
  <w:style w:type="character" w:customStyle="1" w:styleId="style33">
    <w:name w:val="style33"/>
    <w:rPr>
      <w:w w:val="100"/>
      <w:position w:val="-1"/>
      <w:vertAlign w:val="baseline"/>
      <w:cs w:val="0"/>
    </w:rPr>
  </w:style>
  <w:style w:type="character" w:customStyle="1" w:styleId="grame">
    <w:name w:val="grame"/>
    <w:rPr>
      <w:w w:val="100"/>
      <w:position w:val="-1"/>
      <w:vertAlign w:val="baseline"/>
      <w:cs w:val="0"/>
    </w:rPr>
  </w:style>
  <w:style w:type="table" w:styleId="SombreamentoMdio2-nfase4">
    <w:name w:val="Medium Shading 2 Accent 4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table" w:customStyle="1" w:styleId="TtulodoLivro1">
    <w:name w:val="Título do Livro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paragraph" w:customStyle="1" w:styleId="Ttulo4w">
    <w:name w:val="Título 4w"/>
    <w:basedOn w:val="Ttulo4"/>
    <w:pPr>
      <w:numPr>
        <w:ilvl w:val="0"/>
        <w:numId w:val="0"/>
      </w:numPr>
      <w:ind w:leftChars="-1" w:left="1800" w:hangingChars="1" w:hanging="1440"/>
    </w:pPr>
    <w:rPr>
      <w:rFonts w:ascii="Comic Sans MS" w:hAnsi="Comic Sans MS"/>
      <w:bCs w:val="0"/>
      <w:caps/>
    </w:rPr>
  </w:style>
  <w:style w:type="character" w:customStyle="1" w:styleId="blockemailwithname">
    <w:name w:val="blockemailwithname"/>
    <w:rPr>
      <w:w w:val="100"/>
      <w:position w:val="-1"/>
      <w:vertAlign w:val="baseline"/>
      <w:cs w:val="0"/>
    </w:rPr>
  </w:style>
  <w:style w:type="character" w:customStyle="1" w:styleId="blockemailnoname">
    <w:name w:val="blockemailnoname"/>
    <w:rPr>
      <w:w w:val="100"/>
      <w:position w:val="-1"/>
      <w:vertAlign w:val="baseline"/>
      <w:cs w:val="0"/>
    </w:rPr>
  </w:style>
  <w:style w:type="character" w:customStyle="1" w:styleId="TextodenotadefimChar">
    <w:name w:val="Texto de nota de fim Char"/>
    <w:rPr>
      <w:w w:val="100"/>
      <w:position w:val="-1"/>
      <w:vertAlign w:val="baseline"/>
      <w:cs w:val="0"/>
    </w:rPr>
  </w:style>
  <w:style w:type="character" w:customStyle="1" w:styleId="TextodenotadefimChar1">
    <w:name w:val="Texto de nota de fim Char1"/>
    <w:basedOn w:val="Fontepargpadro"/>
    <w:rPr>
      <w:w w:val="100"/>
      <w:position w:val="-1"/>
      <w:vertAlign w:val="baseline"/>
      <w:cs w:val="0"/>
    </w:rPr>
  </w:style>
  <w:style w:type="paragraph" w:customStyle="1" w:styleId="suggestions">
    <w:name w:val="suggestions"/>
    <w:basedOn w:val="Normal"/>
    <w:pPr>
      <w:spacing w:line="1" w:lineRule="atLeast"/>
      <w:ind w:right="-16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suggestions-special">
    <w:name w:val="suggestions-special"/>
    <w:basedOn w:val="Normal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line="300" w:lineRule="atLeast"/>
    </w:pPr>
    <w:rPr>
      <w:rFonts w:ascii="Arial" w:eastAsia="Arial" w:hAnsi="Arial" w:cs="Arial"/>
      <w:vanish/>
      <w:color w:val="000000"/>
      <w:position w:val="-1"/>
      <w:sz w:val="19"/>
      <w:szCs w:val="19"/>
    </w:rPr>
  </w:style>
  <w:style w:type="paragraph" w:customStyle="1" w:styleId="suggestions-results">
    <w:name w:val="suggestions-results"/>
    <w:basedOn w:val="Normal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line="1" w:lineRule="atLeast"/>
    </w:pPr>
    <w:rPr>
      <w:rFonts w:ascii="Arial" w:eastAsia="Arial" w:hAnsi="Arial" w:cs="Arial"/>
      <w:color w:val="000000"/>
      <w:position w:val="-1"/>
      <w:sz w:val="19"/>
      <w:szCs w:val="19"/>
    </w:rPr>
  </w:style>
  <w:style w:type="paragraph" w:customStyle="1" w:styleId="suggestions-result">
    <w:name w:val="suggestions-result"/>
    <w:basedOn w:val="Normal"/>
    <w:pPr>
      <w:spacing w:line="360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suggestions-result-current">
    <w:name w:val="suggestions-result-current"/>
    <w:basedOn w:val="Normal"/>
    <w:pPr>
      <w:shd w:val="clear" w:color="auto" w:fill="4C59A6"/>
      <w:spacing w:before="100" w:beforeAutospacing="1" w:after="100" w:afterAutospacing="1" w:line="1" w:lineRule="atLeast"/>
    </w:pPr>
    <w:rPr>
      <w:rFonts w:ascii="Arial" w:eastAsia="Arial" w:hAnsi="Arial" w:cs="Arial"/>
      <w:color w:val="FFFFFF"/>
      <w:position w:val="-1"/>
      <w:szCs w:val="22"/>
    </w:rPr>
  </w:style>
  <w:style w:type="paragraph" w:customStyle="1" w:styleId="autoellipsis-matched">
    <w:name w:val="autoellipsis-matched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b/>
      <w:bCs/>
      <w:color w:val="000000"/>
      <w:position w:val="-1"/>
      <w:szCs w:val="22"/>
    </w:rPr>
  </w:style>
  <w:style w:type="paragraph" w:customStyle="1" w:styleId="highlight">
    <w:name w:val="highlight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b/>
      <w:bCs/>
      <w:color w:val="000000"/>
      <w:position w:val="-1"/>
      <w:szCs w:val="22"/>
    </w:rPr>
  </w:style>
  <w:style w:type="paragraph" w:customStyle="1" w:styleId="mw-search-results">
    <w:name w:val="mw-search-results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infobox">
    <w:name w:val="infobox"/>
    <w:basedOn w:val="Normal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20" w:line="1" w:lineRule="atLeast"/>
      <w:ind w:left="240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hiddenstructure">
    <w:name w:val="hiddenstructure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vanish/>
      <w:color w:val="000000"/>
      <w:position w:val="-1"/>
      <w:szCs w:val="22"/>
    </w:rPr>
  </w:style>
  <w:style w:type="paragraph" w:customStyle="1" w:styleId="caixa">
    <w:name w:val="caixa"/>
    <w:basedOn w:val="Normal"/>
    <w:pPr>
      <w:spacing w:line="1" w:lineRule="atLeast"/>
    </w:pPr>
    <w:rPr>
      <w:rFonts w:ascii="Arial" w:eastAsia="Arial" w:hAnsi="Arial" w:cs="Arial"/>
      <w:color w:val="000000"/>
      <w:position w:val="-1"/>
      <w:sz w:val="23"/>
      <w:szCs w:val="23"/>
    </w:rPr>
  </w:style>
  <w:style w:type="paragraph" w:customStyle="1" w:styleId="caixamw">
    <w:name w:val="caixamw"/>
    <w:basedOn w:val="Normal"/>
    <w:pPr>
      <w:spacing w:before="16" w:after="16" w:line="288" w:lineRule="auto"/>
    </w:pPr>
    <w:rPr>
      <w:rFonts w:ascii="Arial" w:eastAsia="Arial" w:hAnsi="Arial" w:cs="Arial"/>
      <w:color w:val="000000"/>
      <w:position w:val="-1"/>
      <w:sz w:val="22"/>
      <w:szCs w:val="22"/>
    </w:rPr>
  </w:style>
  <w:style w:type="paragraph" w:customStyle="1" w:styleId="references-small">
    <w:name w:val="references-small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 w:val="22"/>
      <w:szCs w:val="22"/>
    </w:rPr>
  </w:style>
  <w:style w:type="paragraph" w:customStyle="1" w:styleId="ref-scroll">
    <w:name w:val="ref-scroll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etadata-label">
    <w:name w:val="metadata-label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AAAAAA"/>
      <w:position w:val="-1"/>
      <w:szCs w:val="22"/>
    </w:rPr>
  </w:style>
  <w:style w:type="paragraph" w:customStyle="1" w:styleId="messagebox">
    <w:name w:val="messagebox"/>
    <w:basedOn w:val="Normal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">
    <w:name w:val="mbbouton"/>
    <w:basedOn w:val="Normal"/>
    <w:pPr>
      <w:pBdr>
        <w:top w:val="single" w:sz="12" w:space="2" w:color="EAEAFF"/>
        <w:left w:val="single" w:sz="12" w:space="4" w:color="EAEAFF"/>
        <w:bottom w:val="single" w:sz="12" w:space="2" w:color="9F9FFF"/>
        <w:right w:val="single" w:sz="12" w:space="4" w:color="C4C4FF"/>
      </w:pBdr>
      <w:shd w:val="clear" w:color="auto" w:fill="DDDDFF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sel">
    <w:name w:val="mbboutonsel"/>
    <w:basedOn w:val="Normal"/>
    <w:pPr>
      <w:pBdr>
        <w:top w:val="single" w:sz="12" w:space="2" w:color="C4C4FF"/>
        <w:left w:val="single" w:sz="12" w:space="4" w:color="C4C4FF"/>
        <w:bottom w:val="single" w:sz="12" w:space="2" w:color="9F9FFF"/>
        <w:right w:val="single" w:sz="12" w:space="4" w:color="8080FF"/>
      </w:pBdr>
      <w:shd w:val="clear" w:color="auto" w:fill="9F9FFF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FFFFFF"/>
      <w:position w:val="-1"/>
      <w:szCs w:val="22"/>
    </w:rPr>
  </w:style>
  <w:style w:type="paragraph" w:customStyle="1" w:styleId="mbcontenu">
    <w:name w:val="mbcontenu"/>
    <w:basedOn w:val="Normal"/>
    <w:pPr>
      <w:pBdr>
        <w:top w:val="single" w:sz="18" w:space="12" w:color="9F9FFF"/>
        <w:left w:val="single" w:sz="18" w:space="12" w:color="9F9FFF"/>
        <w:bottom w:val="single" w:sz="18" w:space="12" w:color="8080FF"/>
        <w:right w:val="single" w:sz="18" w:space="12" w:color="8080FF"/>
      </w:pBdr>
      <w:shd w:val="clear" w:color="auto" w:fill="F8F8FF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onglet">
    <w:name w:val="mbonglet"/>
    <w:basedOn w:val="Normal"/>
    <w:pPr>
      <w:shd w:val="clear" w:color="auto" w:fill="F8F8FF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infoboxv2">
    <w:name w:val="infobox_v2"/>
    <w:basedOn w:val="Normal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120" w:line="264" w:lineRule="atLeast"/>
      <w:ind w:left="240"/>
    </w:pPr>
    <w:rPr>
      <w:rFonts w:ascii="Arial" w:eastAsia="Arial" w:hAnsi="Arial" w:cs="Arial"/>
      <w:color w:val="000000"/>
      <w:position w:val="-1"/>
      <w:sz w:val="22"/>
      <w:szCs w:val="22"/>
    </w:rPr>
  </w:style>
  <w:style w:type="paragraph" w:customStyle="1" w:styleId="fundologo">
    <w:name w:val="fundologo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afi">
    <w:name w:val="afi"/>
    <w:basedOn w:val="Normal"/>
    <w:pPr>
      <w:spacing w:before="100" w:beforeAutospacing="1" w:after="100" w:afterAutospacing="1" w:line="1" w:lineRule="atLeast"/>
    </w:pPr>
    <w:rPr>
      <w:rFonts w:ascii="Arial Unicode MS" w:eastAsia="Arial Unicode MS" w:hAnsi="Arial Unicode MS" w:cs="Arial Unicode MS"/>
      <w:color w:val="000000"/>
      <w:position w:val="-1"/>
      <w:szCs w:val="22"/>
    </w:rPr>
  </w:style>
  <w:style w:type="paragraph" w:customStyle="1" w:styleId="unicode">
    <w:name w:val="unicode"/>
    <w:basedOn w:val="Normal"/>
    <w:pPr>
      <w:spacing w:before="100" w:beforeAutospacing="1" w:after="100" w:afterAutospacing="1" w:line="1" w:lineRule="atLeast"/>
    </w:pPr>
    <w:rPr>
      <w:rFonts w:ascii="Arial Unicode MS" w:eastAsia="Arial Unicode MS" w:hAnsi="Arial Unicode MS" w:cs="Arial Unicode MS"/>
      <w:color w:val="000000"/>
      <w:position w:val="-1"/>
      <w:szCs w:val="22"/>
    </w:rPr>
  </w:style>
  <w:style w:type="paragraph" w:customStyle="1" w:styleId="politonico">
    <w:name w:val="politonico"/>
    <w:basedOn w:val="Normal"/>
    <w:pPr>
      <w:spacing w:before="100" w:beforeAutospacing="1" w:after="100" w:afterAutospacing="1" w:line="1" w:lineRule="atLeast"/>
    </w:pPr>
    <w:rPr>
      <w:rFonts w:ascii="Palatino Linotype" w:eastAsia="Arial" w:hAnsi="Palatino Linotype" w:cs="Arial"/>
      <w:color w:val="000000"/>
      <w:position w:val="-1"/>
      <w:szCs w:val="22"/>
    </w:rPr>
  </w:style>
  <w:style w:type="paragraph" w:customStyle="1" w:styleId="template-documentation">
    <w:name w:val="template-documentation"/>
    <w:basedOn w:val="Normal"/>
    <w:pPr>
      <w:pBdr>
        <w:top w:val="single" w:sz="6" w:space="12" w:color="C0C0C0"/>
        <w:left w:val="single" w:sz="6" w:space="12" w:color="C0C0C0"/>
        <w:bottom w:val="single" w:sz="6" w:space="12" w:color="C0C0C0"/>
        <w:right w:val="single" w:sz="6" w:space="12" w:color="C0C0C0"/>
      </w:pBdr>
      <w:shd w:val="clear" w:color="auto" w:fill="ECFCF4"/>
      <w:spacing w:before="240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texhtml">
    <w:name w:val="texhtml"/>
    <w:basedOn w:val="Normal"/>
    <w:pPr>
      <w:spacing w:before="100" w:beforeAutospacing="1" w:after="100" w:afterAutospacing="1" w:line="360" w:lineRule="atLeast"/>
    </w:pPr>
    <w:rPr>
      <w:rFonts w:ascii="Arial" w:eastAsia="Arial" w:hAnsi="Arial" w:cs="Arial"/>
      <w:color w:val="000000"/>
      <w:position w:val="-1"/>
      <w:sz w:val="30"/>
      <w:szCs w:val="30"/>
    </w:rPr>
  </w:style>
  <w:style w:type="paragraph" w:customStyle="1" w:styleId="special-label">
    <w:name w:val="special-label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special-query">
    <w:name w:val="special-query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special-hover">
    <w:name w:val="special-hover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topo">
    <w:name w:val="topo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idia">
    <w:name w:val="midia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toclevel-2">
    <w:name w:val="toclevel-2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toclevel-3">
    <w:name w:val="toclevel-3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toclevel-4">
    <w:name w:val="toclevel-4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toclevel-5">
    <w:name w:val="toclevel-5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toclevel-6">
    <w:name w:val="toclevel-6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toclevel-7">
    <w:name w:val="toclevel-7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diffchange">
    <w:name w:val="diffchange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w-summary">
    <w:name w:val="mw-summary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character" w:customStyle="1" w:styleId="citation">
    <w:name w:val="citation"/>
    <w:rPr>
      <w:w w:val="100"/>
      <w:position w:val="-1"/>
      <w:vertAlign w:val="baseline"/>
      <w:cs w:val="0"/>
    </w:rPr>
  </w:style>
  <w:style w:type="paragraph" w:customStyle="1" w:styleId="special-label1">
    <w:name w:val="special-label1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808080"/>
      <w:position w:val="-1"/>
      <w:sz w:val="19"/>
      <w:szCs w:val="19"/>
    </w:rPr>
  </w:style>
  <w:style w:type="paragraph" w:customStyle="1" w:styleId="special-query1">
    <w:name w:val="special-query1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i/>
      <w:iCs/>
      <w:color w:val="000000"/>
      <w:position w:val="-1"/>
      <w:szCs w:val="22"/>
    </w:rPr>
  </w:style>
  <w:style w:type="paragraph" w:customStyle="1" w:styleId="special-hover1">
    <w:name w:val="special-hover1"/>
    <w:basedOn w:val="Normal"/>
    <w:pPr>
      <w:shd w:val="clear" w:color="auto" w:fill="C0C0C0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special-label2">
    <w:name w:val="special-label2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FFFFFF"/>
      <w:position w:val="-1"/>
      <w:szCs w:val="22"/>
    </w:rPr>
  </w:style>
  <w:style w:type="paragraph" w:customStyle="1" w:styleId="special-query2">
    <w:name w:val="special-query2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FFFFFF"/>
      <w:position w:val="-1"/>
      <w:szCs w:val="22"/>
    </w:rPr>
  </w:style>
  <w:style w:type="paragraph" w:customStyle="1" w:styleId="diffchange1">
    <w:name w:val="diffchange1"/>
    <w:basedOn w:val="Normal"/>
    <w:pPr>
      <w:shd w:val="clear" w:color="auto" w:fill="B0C0F0"/>
      <w:spacing w:before="100" w:beforeAutospacing="1" w:after="100" w:afterAutospacing="1" w:line="1" w:lineRule="atLeast"/>
    </w:pPr>
    <w:rPr>
      <w:rFonts w:ascii="Arial" w:eastAsia="Arial" w:hAnsi="Arial" w:cs="Arial"/>
      <w:b/>
      <w:bCs/>
      <w:color w:val="001040"/>
      <w:position w:val="-1"/>
      <w:szCs w:val="22"/>
    </w:rPr>
  </w:style>
  <w:style w:type="paragraph" w:customStyle="1" w:styleId="diffchange2">
    <w:name w:val="diffchange2"/>
    <w:basedOn w:val="Normal"/>
    <w:pPr>
      <w:shd w:val="clear" w:color="auto" w:fill="B0E897"/>
      <w:spacing w:before="100" w:beforeAutospacing="1" w:after="100" w:afterAutospacing="1" w:line="1" w:lineRule="atLeast"/>
    </w:pPr>
    <w:rPr>
      <w:rFonts w:ascii="Arial" w:eastAsia="Arial" w:hAnsi="Arial" w:cs="Arial"/>
      <w:b/>
      <w:bCs/>
      <w:color w:val="104000"/>
      <w:position w:val="-1"/>
      <w:szCs w:val="22"/>
    </w:rPr>
  </w:style>
  <w:style w:type="paragraph" w:customStyle="1" w:styleId="mw-summary1">
    <w:name w:val="mw-summary1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vanish/>
      <w:color w:val="000000"/>
      <w:position w:val="-1"/>
      <w:szCs w:val="22"/>
    </w:rPr>
  </w:style>
  <w:style w:type="paragraph" w:customStyle="1" w:styleId="mw-summary2">
    <w:name w:val="mw-summary2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vanish/>
      <w:color w:val="000000"/>
      <w:position w:val="-1"/>
      <w:szCs w:val="22"/>
    </w:rPr>
  </w:style>
  <w:style w:type="paragraph" w:customStyle="1" w:styleId="mbbouton1">
    <w:name w:val="mbbouton1"/>
    <w:basedOn w:val="Normal"/>
    <w:pPr>
      <w:pBdr>
        <w:top w:val="single" w:sz="12" w:space="2" w:color="F0D0FF"/>
        <w:left w:val="single" w:sz="12" w:space="4" w:color="F0D0FF"/>
        <w:bottom w:val="single" w:sz="12" w:space="2" w:color="9070C0"/>
        <w:right w:val="single" w:sz="12" w:space="4" w:color="B090E0"/>
      </w:pBdr>
      <w:shd w:val="clear" w:color="auto" w:fill="D0B0FF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sel1">
    <w:name w:val="mbboutonsel1"/>
    <w:basedOn w:val="Normal"/>
    <w:pPr>
      <w:pBdr>
        <w:top w:val="single" w:sz="12" w:space="2" w:color="B090E0"/>
        <w:left w:val="single" w:sz="12" w:space="4" w:color="B090E0"/>
        <w:bottom w:val="single" w:sz="12" w:space="2" w:color="9070C0"/>
        <w:right w:val="single" w:sz="12" w:space="4" w:color="7050A0"/>
      </w:pBdr>
      <w:shd w:val="clear" w:color="auto" w:fill="9070C0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FFFFFF"/>
      <w:position w:val="-1"/>
      <w:szCs w:val="22"/>
    </w:rPr>
  </w:style>
  <w:style w:type="paragraph" w:customStyle="1" w:styleId="mbcontenu1">
    <w:name w:val="mbcontenu1"/>
    <w:basedOn w:val="Normal"/>
    <w:pPr>
      <w:pBdr>
        <w:top w:val="single" w:sz="18" w:space="12" w:color="9070C0"/>
        <w:left w:val="single" w:sz="18" w:space="12" w:color="9070C0"/>
        <w:bottom w:val="single" w:sz="18" w:space="12" w:color="7050A0"/>
        <w:right w:val="single" w:sz="18" w:space="12" w:color="7050A0"/>
      </w:pBdr>
      <w:shd w:val="clear" w:color="auto" w:fill="F5FFFA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onglet1">
    <w:name w:val="mbonglet1"/>
    <w:basedOn w:val="Normal"/>
    <w:pPr>
      <w:shd w:val="clear" w:color="auto" w:fill="F5FFFA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2">
    <w:name w:val="mbbouton2"/>
    <w:basedOn w:val="Normal"/>
    <w:pPr>
      <w:pBdr>
        <w:top w:val="single" w:sz="12" w:space="2" w:color="C0F090"/>
        <w:left w:val="single" w:sz="12" w:space="4" w:color="C0F090"/>
        <w:bottom w:val="single" w:sz="12" w:space="2" w:color="75C045"/>
        <w:right w:val="single" w:sz="12" w:space="4" w:color="90D060"/>
      </w:pBdr>
      <w:shd w:val="clear" w:color="auto" w:fill="A5E085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sel2">
    <w:name w:val="mbboutonsel2"/>
    <w:basedOn w:val="Normal"/>
    <w:pPr>
      <w:pBdr>
        <w:top w:val="single" w:sz="12" w:space="2" w:color="90D060"/>
        <w:left w:val="single" w:sz="12" w:space="4" w:color="90D060"/>
        <w:bottom w:val="single" w:sz="12" w:space="2" w:color="75C045"/>
        <w:right w:val="single" w:sz="12" w:space="4" w:color="60B030"/>
      </w:pBdr>
      <w:shd w:val="clear" w:color="auto" w:fill="75C045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FFFFFF"/>
      <w:position w:val="-1"/>
      <w:szCs w:val="22"/>
    </w:rPr>
  </w:style>
  <w:style w:type="paragraph" w:customStyle="1" w:styleId="mbcontenu2">
    <w:name w:val="mbcontenu2"/>
    <w:basedOn w:val="Normal"/>
    <w:pPr>
      <w:pBdr>
        <w:top w:val="single" w:sz="18" w:space="12" w:color="75C045"/>
        <w:left w:val="single" w:sz="18" w:space="12" w:color="75C045"/>
        <w:bottom w:val="single" w:sz="18" w:space="12" w:color="60B030"/>
        <w:right w:val="single" w:sz="18" w:space="12" w:color="60B030"/>
      </w:pBdr>
      <w:shd w:val="clear" w:color="auto" w:fill="F5FFFA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onglet2">
    <w:name w:val="mbonglet2"/>
    <w:basedOn w:val="Normal"/>
    <w:pPr>
      <w:shd w:val="clear" w:color="auto" w:fill="F5FFFA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3">
    <w:name w:val="mbbouton3"/>
    <w:basedOn w:val="Normal"/>
    <w:pPr>
      <w:pBdr>
        <w:top w:val="single" w:sz="12" w:space="2" w:color="C8D6E9"/>
        <w:left w:val="single" w:sz="12" w:space="4" w:color="C8D6E9"/>
        <w:bottom w:val="single" w:sz="12" w:space="2" w:color="5B8DD6"/>
        <w:right w:val="single" w:sz="12" w:space="4" w:color="88ABDE"/>
      </w:pBdr>
      <w:shd w:val="clear" w:color="auto" w:fill="A7C1E6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sel3">
    <w:name w:val="mbboutonsel3"/>
    <w:basedOn w:val="Normal"/>
    <w:pPr>
      <w:pBdr>
        <w:top w:val="single" w:sz="12" w:space="2" w:color="88ABDE"/>
        <w:left w:val="single" w:sz="12" w:space="4" w:color="88ABDE"/>
        <w:bottom w:val="single" w:sz="12" w:space="2" w:color="5B8DD6"/>
        <w:right w:val="single" w:sz="12" w:space="4" w:color="3379DE"/>
      </w:pBdr>
      <w:shd w:val="clear" w:color="auto" w:fill="5B8DD6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FFFFFF"/>
      <w:position w:val="-1"/>
      <w:szCs w:val="22"/>
    </w:rPr>
  </w:style>
  <w:style w:type="paragraph" w:customStyle="1" w:styleId="mbcontenu3">
    <w:name w:val="mbcontenu3"/>
    <w:basedOn w:val="Normal"/>
    <w:pPr>
      <w:pBdr>
        <w:top w:val="single" w:sz="18" w:space="12" w:color="5B8DD6"/>
        <w:left w:val="single" w:sz="18" w:space="12" w:color="5B8DD6"/>
        <w:bottom w:val="single" w:sz="18" w:space="12" w:color="3379DE"/>
        <w:right w:val="single" w:sz="18" w:space="12" w:color="3379DE"/>
      </w:pBdr>
      <w:shd w:val="clear" w:color="auto" w:fill="FFFFFF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onglet3">
    <w:name w:val="mbonglet3"/>
    <w:basedOn w:val="Normal"/>
    <w:pPr>
      <w:shd w:val="clear" w:color="auto" w:fill="FFFFFF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4">
    <w:name w:val="mbbouton4"/>
    <w:basedOn w:val="Normal"/>
    <w:pPr>
      <w:pBdr>
        <w:top w:val="single" w:sz="12" w:space="2" w:color="FFD0A4"/>
        <w:left w:val="single" w:sz="12" w:space="4" w:color="FFD0A4"/>
        <w:bottom w:val="single" w:sz="12" w:space="2" w:color="FF9D42"/>
        <w:right w:val="single" w:sz="12" w:space="4" w:color="FFAC5D"/>
      </w:pBdr>
      <w:shd w:val="clear" w:color="auto" w:fill="FFBD7F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sel4">
    <w:name w:val="mbboutonsel4"/>
    <w:basedOn w:val="Normal"/>
    <w:pPr>
      <w:pBdr>
        <w:top w:val="single" w:sz="12" w:space="2" w:color="FFAC5D"/>
        <w:left w:val="single" w:sz="12" w:space="4" w:color="FFAC5D"/>
        <w:bottom w:val="single" w:sz="12" w:space="2" w:color="FF9D42"/>
        <w:right w:val="single" w:sz="12" w:space="4" w:color="FF820E"/>
      </w:pBdr>
      <w:shd w:val="clear" w:color="auto" w:fill="FF9D42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FFFFFF"/>
      <w:position w:val="-1"/>
      <w:szCs w:val="22"/>
    </w:rPr>
  </w:style>
  <w:style w:type="paragraph" w:customStyle="1" w:styleId="mbcontenu4">
    <w:name w:val="mbcontenu4"/>
    <w:basedOn w:val="Normal"/>
    <w:pPr>
      <w:pBdr>
        <w:top w:val="single" w:sz="18" w:space="12" w:color="FF9D42"/>
        <w:left w:val="single" w:sz="18" w:space="12" w:color="FF9D42"/>
        <w:bottom w:val="single" w:sz="18" w:space="12" w:color="FF820E"/>
        <w:right w:val="single" w:sz="18" w:space="12" w:color="FF820E"/>
      </w:pBdr>
      <w:shd w:val="clear" w:color="auto" w:fill="FFEEDD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onglet4">
    <w:name w:val="mbonglet4"/>
    <w:basedOn w:val="Normal"/>
    <w:pPr>
      <w:shd w:val="clear" w:color="auto" w:fill="FFEEDD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5">
    <w:name w:val="mbbouton5"/>
    <w:basedOn w:val="Normal"/>
    <w:pPr>
      <w:pBdr>
        <w:top w:val="single" w:sz="12" w:space="2" w:color="CFCFCF"/>
        <w:left w:val="single" w:sz="12" w:space="4" w:color="CFCFCF"/>
        <w:bottom w:val="single" w:sz="12" w:space="2" w:color="868686"/>
        <w:right w:val="single" w:sz="12" w:space="4" w:color="9F9F9F"/>
      </w:pBdr>
      <w:shd w:val="clear" w:color="auto" w:fill="B9B9B9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sel5">
    <w:name w:val="mbboutonsel5"/>
    <w:basedOn w:val="Normal"/>
    <w:pPr>
      <w:pBdr>
        <w:top w:val="single" w:sz="12" w:space="2" w:color="9F9F9F"/>
        <w:left w:val="single" w:sz="12" w:space="4" w:color="9F9F9F"/>
        <w:bottom w:val="single" w:sz="12" w:space="2" w:color="868686"/>
        <w:right w:val="single" w:sz="12" w:space="4" w:color="666666"/>
      </w:pBdr>
      <w:shd w:val="clear" w:color="auto" w:fill="868686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FFFFFF"/>
      <w:position w:val="-1"/>
      <w:szCs w:val="22"/>
    </w:rPr>
  </w:style>
  <w:style w:type="paragraph" w:customStyle="1" w:styleId="mbcontenu5">
    <w:name w:val="mbcontenu5"/>
    <w:basedOn w:val="Normal"/>
    <w:pPr>
      <w:pBdr>
        <w:top w:val="single" w:sz="18" w:space="12" w:color="868686"/>
        <w:left w:val="single" w:sz="18" w:space="12" w:color="868686"/>
        <w:bottom w:val="single" w:sz="18" w:space="12" w:color="666666"/>
        <w:right w:val="single" w:sz="18" w:space="12" w:color="666666"/>
      </w:pBdr>
      <w:shd w:val="clear" w:color="auto" w:fill="FFFCE8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onglet5">
    <w:name w:val="mbonglet5"/>
    <w:basedOn w:val="Normal"/>
    <w:pPr>
      <w:shd w:val="clear" w:color="auto" w:fill="FFFCE8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6">
    <w:name w:val="mbbouton6"/>
    <w:basedOn w:val="Normal"/>
    <w:pPr>
      <w:pBdr>
        <w:top w:val="single" w:sz="12" w:space="2" w:color="FFEEAA"/>
        <w:left w:val="single" w:sz="12" w:space="4" w:color="FFEEAA"/>
        <w:bottom w:val="single" w:sz="12" w:space="2" w:color="EABB00"/>
        <w:right w:val="single" w:sz="12" w:space="4" w:color="FFD52B"/>
      </w:pBdr>
      <w:shd w:val="clear" w:color="auto" w:fill="FFE16A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sel6">
    <w:name w:val="mbboutonsel6"/>
    <w:basedOn w:val="Normal"/>
    <w:pPr>
      <w:pBdr>
        <w:top w:val="single" w:sz="12" w:space="2" w:color="FFD52B"/>
        <w:left w:val="single" w:sz="12" w:space="4" w:color="FFD52B"/>
        <w:bottom w:val="single" w:sz="12" w:space="2" w:color="EABB00"/>
        <w:right w:val="single" w:sz="12" w:space="4" w:color="AA8800"/>
      </w:pBdr>
      <w:shd w:val="clear" w:color="auto" w:fill="EABB00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FFFFFF"/>
      <w:position w:val="-1"/>
      <w:szCs w:val="22"/>
    </w:rPr>
  </w:style>
  <w:style w:type="paragraph" w:customStyle="1" w:styleId="mbcontenu6">
    <w:name w:val="mbcontenu6"/>
    <w:basedOn w:val="Normal"/>
    <w:pPr>
      <w:pBdr>
        <w:top w:val="single" w:sz="18" w:space="12" w:color="EABB00"/>
        <w:left w:val="single" w:sz="18" w:space="12" w:color="EABB00"/>
        <w:bottom w:val="single" w:sz="18" w:space="12" w:color="AA8800"/>
        <w:right w:val="single" w:sz="18" w:space="12" w:color="AA8800"/>
      </w:pBdr>
      <w:shd w:val="clear" w:color="auto" w:fill="FFFCE8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onglet6">
    <w:name w:val="mbonglet6"/>
    <w:basedOn w:val="Normal"/>
    <w:pPr>
      <w:shd w:val="clear" w:color="auto" w:fill="FFFCE8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7">
    <w:name w:val="mbbouton7"/>
    <w:basedOn w:val="Normal"/>
    <w:pPr>
      <w:pBdr>
        <w:top w:val="single" w:sz="12" w:space="2" w:color="FFC6AA"/>
        <w:left w:val="single" w:sz="12" w:space="4" w:color="FFC6AA"/>
        <w:bottom w:val="single" w:sz="12" w:space="2" w:color="CA4200"/>
        <w:right w:val="single" w:sz="12" w:space="4" w:color="FF6215"/>
      </w:pBdr>
      <w:shd w:val="clear" w:color="auto" w:fill="FF9B6A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sel7">
    <w:name w:val="mbboutonsel7"/>
    <w:basedOn w:val="Normal"/>
    <w:pPr>
      <w:pBdr>
        <w:top w:val="single" w:sz="12" w:space="2" w:color="FF6215"/>
        <w:left w:val="single" w:sz="12" w:space="4" w:color="FF6215"/>
        <w:bottom w:val="single" w:sz="12" w:space="2" w:color="CA4200"/>
        <w:right w:val="single" w:sz="12" w:space="4" w:color="993300"/>
      </w:pBdr>
      <w:shd w:val="clear" w:color="auto" w:fill="CA4200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FFFFFF"/>
      <w:position w:val="-1"/>
      <w:szCs w:val="22"/>
    </w:rPr>
  </w:style>
  <w:style w:type="paragraph" w:customStyle="1" w:styleId="mbcontenu7">
    <w:name w:val="mbcontenu7"/>
    <w:basedOn w:val="Normal"/>
    <w:pPr>
      <w:pBdr>
        <w:top w:val="single" w:sz="18" w:space="12" w:color="CA4200"/>
        <w:left w:val="single" w:sz="18" w:space="12" w:color="CA4200"/>
        <w:bottom w:val="single" w:sz="18" w:space="12" w:color="993300"/>
        <w:right w:val="single" w:sz="18" w:space="12" w:color="993300"/>
      </w:pBdr>
      <w:shd w:val="clear" w:color="auto" w:fill="FFFCE8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onglet7">
    <w:name w:val="mbonglet7"/>
    <w:basedOn w:val="Normal"/>
    <w:pPr>
      <w:shd w:val="clear" w:color="auto" w:fill="FFFCE8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topo1">
    <w:name w:val="topo1"/>
    <w:basedOn w:val="Normal"/>
    <w:pPr>
      <w:spacing w:before="100" w:beforeAutospacing="1" w:after="100" w:afterAutospacing="1" w:line="288" w:lineRule="atLeast"/>
      <w:jc w:val="center"/>
      <w:textAlignment w:val="center"/>
    </w:pPr>
    <w:rPr>
      <w:rFonts w:ascii="Arial" w:eastAsia="Arial" w:hAnsi="Arial" w:cs="Arial"/>
      <w:b/>
      <w:bCs/>
      <w:color w:val="000000"/>
      <w:position w:val="-1"/>
      <w:sz w:val="29"/>
      <w:szCs w:val="29"/>
    </w:rPr>
  </w:style>
  <w:style w:type="paragraph" w:customStyle="1" w:styleId="midia1">
    <w:name w:val="midia1"/>
    <w:basedOn w:val="Normal"/>
    <w:pPr>
      <w:spacing w:before="100" w:beforeAutospacing="1" w:after="100" w:afterAutospacing="1" w:line="1" w:lineRule="atLeast"/>
      <w:jc w:val="center"/>
      <w:textAlignment w:val="center"/>
    </w:pPr>
    <w:rPr>
      <w:rFonts w:ascii="Arial" w:eastAsia="Arial" w:hAnsi="Arial" w:cs="Arial"/>
      <w:b/>
      <w:bCs/>
      <w:color w:val="000000"/>
      <w:position w:val="-1"/>
      <w:szCs w:val="22"/>
    </w:rPr>
  </w:style>
  <w:style w:type="paragraph" w:customStyle="1" w:styleId="toclevel-21">
    <w:name w:val="toclevel-21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vanish/>
      <w:color w:val="000000"/>
      <w:position w:val="-1"/>
      <w:szCs w:val="22"/>
    </w:rPr>
  </w:style>
  <w:style w:type="paragraph" w:customStyle="1" w:styleId="toclevel-31">
    <w:name w:val="toclevel-31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vanish/>
      <w:color w:val="000000"/>
      <w:position w:val="-1"/>
      <w:szCs w:val="22"/>
    </w:rPr>
  </w:style>
  <w:style w:type="paragraph" w:customStyle="1" w:styleId="toclevel-41">
    <w:name w:val="toclevel-41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vanish/>
      <w:color w:val="000000"/>
      <w:position w:val="-1"/>
      <w:szCs w:val="22"/>
    </w:rPr>
  </w:style>
  <w:style w:type="paragraph" w:customStyle="1" w:styleId="toclevel-51">
    <w:name w:val="toclevel-51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vanish/>
      <w:color w:val="000000"/>
      <w:position w:val="-1"/>
      <w:szCs w:val="22"/>
    </w:rPr>
  </w:style>
  <w:style w:type="paragraph" w:customStyle="1" w:styleId="toclevel-61">
    <w:name w:val="toclevel-61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vanish/>
      <w:color w:val="000000"/>
      <w:position w:val="-1"/>
      <w:szCs w:val="22"/>
    </w:rPr>
  </w:style>
  <w:style w:type="paragraph" w:customStyle="1" w:styleId="toclevel-71">
    <w:name w:val="toclevel-71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vanish/>
      <w:color w:val="000000"/>
      <w:position w:val="-1"/>
      <w:szCs w:val="22"/>
    </w:rPr>
  </w:style>
  <w:style w:type="character" w:customStyle="1" w:styleId="mw-headline">
    <w:name w:val="mw-headline"/>
    <w:rPr>
      <w:w w:val="100"/>
      <w:position w:val="-1"/>
      <w:vertAlign w:val="baseline"/>
      <w:cs w:val="0"/>
    </w:rPr>
  </w:style>
  <w:style w:type="character" w:customStyle="1" w:styleId="editsection">
    <w:name w:val="editsection"/>
    <w:rPr>
      <w:w w:val="100"/>
      <w:position w:val="-1"/>
      <w:vertAlign w:val="baseline"/>
      <w:cs w:val="0"/>
    </w:rPr>
  </w:style>
  <w:style w:type="table" w:customStyle="1" w:styleId="TabelaSimples21">
    <w:name w:val="Tabela Simples 2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00"/>
      <w:position w:val="-1"/>
      <w:u w:val="single"/>
    </w:rPr>
    <w:tblPr>
      <w:tblBorders>
        <w:insideH w:val="single" w:sz="4" w:space="0" w:color="FFFFFF"/>
      </w:tblBorders>
    </w:tblPr>
  </w:style>
  <w:style w:type="table" w:styleId="GradeColorida-nfase2">
    <w:name w:val="Colorful Grid Accent 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18" w:space="0" w:color="auto"/>
        <w:bottom w:val="single" w:sz="18" w:space="0" w:color="auto"/>
      </w:tblBorders>
    </w:tblPr>
  </w:style>
  <w:style w:type="table" w:styleId="GradeColorida-nfase3">
    <w:name w:val="Colorful Grid Accent 3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18" w:space="0" w:color="auto"/>
        <w:bottom w:val="single" w:sz="18" w:space="0" w:color="auto"/>
      </w:tblBorders>
    </w:tblPr>
  </w:style>
  <w:style w:type="table" w:styleId="GradeMdia3-nfase6">
    <w:name w:val="Medium Grid 3 Accent 6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color w:val="E36C0A"/>
      <w:position w:val="-1"/>
    </w:rPr>
    <w:tblPr>
      <w:tblBorders>
        <w:top w:val="single" w:sz="8" w:space="0" w:color="F79646"/>
        <w:bottom w:val="single" w:sz="8" w:space="0" w:color="F79646"/>
      </w:tblBorders>
    </w:tblPr>
  </w:style>
  <w:style w:type="table" w:styleId="ListaEscura-nfase2">
    <w:name w:val="Dark List Accent 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</w:rPr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</w:style>
  <w:style w:type="table" w:styleId="SombreamentoColorido-nfase6">
    <w:name w:val="Colorful Shading Accent 6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</w:style>
  <w:style w:type="table" w:styleId="GradeMdia3-nfase2">
    <w:name w:val="Medium Grid 3 Accent 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color w:val="943634"/>
      <w:position w:val="-1"/>
    </w:rPr>
    <w:tblPr>
      <w:tblBorders>
        <w:top w:val="single" w:sz="8" w:space="0" w:color="C0504D"/>
        <w:bottom w:val="single" w:sz="8" w:space="0" w:color="C0504D"/>
      </w:tblBorders>
    </w:tblPr>
  </w:style>
  <w:style w:type="table" w:customStyle="1" w:styleId="SombreamentoClaro1">
    <w:name w:val="Sombreamento Claro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color w:val="000000"/>
      <w:position w:val="-1"/>
    </w:rPr>
    <w:tblPr>
      <w:tblBorders>
        <w:top w:val="single" w:sz="8" w:space="0" w:color="000000"/>
        <w:bottom w:val="single" w:sz="8" w:space="0" w:color="000000"/>
      </w:tblBorders>
    </w:tblPr>
  </w:style>
  <w:style w:type="table" w:styleId="SombreamentoClaro-nfase4">
    <w:name w:val="Light Shading Accent 4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color w:val="000000"/>
      <w:position w:val="-1"/>
    </w:rPr>
    <w:tblPr>
      <w:tblBorders>
        <w:top w:val="single" w:sz="8" w:space="0" w:color="9BBB59"/>
        <w:bottom w:val="single" w:sz="8" w:space="0" w:color="9BBB59"/>
      </w:tblBorders>
    </w:tblPr>
  </w:style>
  <w:style w:type="table" w:styleId="ListaClara-nfase5">
    <w:name w:val="Light List Accent 5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mbria" w:hAnsi="Cambria"/>
      <w:color w:val="000000"/>
      <w:position w:val="-1"/>
    </w:rPr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</w:style>
  <w:style w:type="table" w:styleId="ListaClara-nfase3">
    <w:name w:val="Light List Accent 3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mbria" w:hAnsi="Cambria"/>
      <w:color w:val="000000"/>
      <w:position w:val="-1"/>
    </w:rPr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</w:style>
  <w:style w:type="table" w:styleId="GradeClara-nfase4">
    <w:name w:val="Light Grid Accent 4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</w:rPr>
    <w:tblPr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</w:style>
  <w:style w:type="table" w:customStyle="1" w:styleId="nfaseIntensa1">
    <w:name w:val="Ênfase Intensa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mbria" w:hAnsi="Cambria"/>
      <w:color w:val="000000"/>
      <w:position w:val="-1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</w:style>
  <w:style w:type="table" w:styleId="GradeClara-nfase3">
    <w:name w:val="Light Grid Accent 3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</w:rPr>
    <w:tblPr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</w:style>
  <w:style w:type="paragraph" w:customStyle="1" w:styleId="EstiloTABELAXX-TITULOAntes6ptDepoisde6ptEspaame">
    <w:name w:val="Estilo TABELA XX - TITULO + Antes:  6 pt Depois de:  6 pt Espaçame..."/>
    <w:basedOn w:val="Normal"/>
    <w:pPr>
      <w:numPr>
        <w:numId w:val="10"/>
      </w:numPr>
      <w:spacing w:line="1" w:lineRule="atLeast"/>
      <w:ind w:left="-1" w:hanging="1"/>
      <w:jc w:val="both"/>
    </w:pPr>
    <w:rPr>
      <w:rFonts w:ascii="Arial Narrow" w:eastAsia="Arial" w:hAnsi="Arial Narrow" w:cs="Arial"/>
      <w:b/>
      <w:bCs/>
      <w:color w:val="000000"/>
      <w:position w:val="-1"/>
      <w:sz w:val="22"/>
      <w:szCs w:val="20"/>
    </w:rPr>
  </w:style>
  <w:style w:type="paragraph" w:customStyle="1" w:styleId="preenchimento">
    <w:name w:val="preenchimento"/>
    <w:basedOn w:val="texto0"/>
    <w:pPr>
      <w:suppressAutoHyphens/>
      <w:autoSpaceDN w:val="0"/>
    </w:pPr>
    <w:rPr>
      <w:rFonts w:ascii="Tahoma" w:hAnsi="Tahoma" w:cs="Tahoma"/>
      <w:sz w:val="20"/>
      <w:szCs w:val="20"/>
      <w:vertAlign w:val="superscript"/>
      <w:lang w:eastAsia="pt-BR"/>
    </w:rPr>
  </w:style>
  <w:style w:type="paragraph" w:customStyle="1" w:styleId="texto02">
    <w:name w:val="texto_02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character" w:customStyle="1" w:styleId="apple-style-span">
    <w:name w:val="apple-style-span"/>
    <w:rPr>
      <w:w w:val="100"/>
      <w:position w:val="-1"/>
      <w:vertAlign w:val="baseline"/>
      <w:cs w:val="0"/>
    </w:rPr>
  </w:style>
  <w:style w:type="paragraph" w:customStyle="1" w:styleId="itens">
    <w:name w:val="itens"/>
    <w:basedOn w:val="Normal"/>
    <w:pPr>
      <w:numPr>
        <w:numId w:val="11"/>
      </w:numPr>
      <w:spacing w:after="240" w:line="1" w:lineRule="atLeast"/>
      <w:ind w:left="1077" w:firstLine="0"/>
      <w:jc w:val="both"/>
    </w:pPr>
    <w:rPr>
      <w:rFonts w:ascii="Arial Narrow" w:eastAsia="Arial" w:hAnsi="Arial Narrow" w:cs="Arial"/>
      <w:color w:val="000000"/>
      <w:position w:val="-1"/>
      <w:szCs w:val="22"/>
    </w:rPr>
  </w:style>
  <w:style w:type="paragraph" w:customStyle="1" w:styleId="FONTE">
    <w:name w:val="FONTE"/>
    <w:basedOn w:val="Normal"/>
    <w:pPr>
      <w:spacing w:before="120" w:after="120" w:line="1" w:lineRule="atLeast"/>
      <w:jc w:val="both"/>
    </w:pPr>
    <w:rPr>
      <w:rFonts w:ascii="Arial Narrow" w:eastAsia="Arial" w:hAnsi="Arial Narrow" w:cs="Arial"/>
      <w:color w:val="000000"/>
      <w:position w:val="-1"/>
      <w:sz w:val="18"/>
      <w:szCs w:val="20"/>
      <w:lang w:eastAsia="en-US"/>
    </w:rPr>
  </w:style>
  <w:style w:type="character" w:customStyle="1" w:styleId="FONTEChar1">
    <w:name w:val="FONTE Char1"/>
    <w:rPr>
      <w:rFonts w:ascii="Arial Narrow" w:hAnsi="Arial Narrow"/>
      <w:w w:val="100"/>
      <w:position w:val="-1"/>
      <w:sz w:val="18"/>
      <w:vertAlign w:val="baseline"/>
      <w:cs w:val="0"/>
      <w:lang w:eastAsia="en-US"/>
    </w:rPr>
  </w:style>
  <w:style w:type="paragraph" w:customStyle="1" w:styleId="GRAFICO">
    <w:name w:val="GRAFICO"/>
    <w:basedOn w:val="Normal"/>
    <w:pPr>
      <w:tabs>
        <w:tab w:val="left" w:pos="720"/>
      </w:tabs>
      <w:spacing w:line="1" w:lineRule="atLeast"/>
      <w:ind w:left="357" w:hanging="357"/>
      <w:jc w:val="both"/>
    </w:pPr>
    <w:rPr>
      <w:rFonts w:ascii="Arial Narrow" w:eastAsia="Arial" w:hAnsi="Arial Narrow" w:cs="Arial"/>
      <w:b/>
      <w:color w:val="000000"/>
      <w:position w:val="-1"/>
      <w:sz w:val="22"/>
      <w:szCs w:val="22"/>
    </w:rPr>
  </w:style>
  <w:style w:type="paragraph" w:customStyle="1" w:styleId="ecmsonormal">
    <w:name w:val="ec_msonormal"/>
    <w:basedOn w:val="Normal"/>
    <w:pPr>
      <w:spacing w:after="324" w:line="1" w:lineRule="atLeast"/>
    </w:pPr>
    <w:rPr>
      <w:rFonts w:ascii="Arial" w:eastAsia="Arial" w:hAnsi="Arial" w:cs="Arial"/>
      <w:color w:val="000000"/>
      <w:position w:val="-1"/>
      <w:szCs w:val="22"/>
    </w:rPr>
  </w:style>
  <w:style w:type="character" w:customStyle="1" w:styleId="textoChar0">
    <w:name w:val="texto Char"/>
    <w:rPr>
      <w:w w:val="100"/>
      <w:position w:val="-1"/>
      <w:sz w:val="24"/>
      <w:szCs w:val="24"/>
      <w:vertAlign w:val="baseline"/>
      <w:cs w:val="0"/>
      <w:lang w:eastAsia="ar-SA"/>
    </w:rPr>
  </w:style>
  <w:style w:type="paragraph" w:customStyle="1" w:styleId="Corpodetex">
    <w:name w:val="Corpo de tex"/>
    <w:basedOn w:val="Normal"/>
    <w:pPr>
      <w:widowControl w:val="0"/>
      <w:tabs>
        <w:tab w:val="left" w:pos="0"/>
        <w:tab w:val="left" w:pos="3960"/>
        <w:tab w:val="left" w:pos="4500"/>
      </w:tabs>
      <w:spacing w:line="1" w:lineRule="atLeast"/>
      <w:ind w:right="4338"/>
      <w:jc w:val="both"/>
    </w:pPr>
    <w:rPr>
      <w:rFonts w:ascii="Arial" w:eastAsia="Arial" w:hAnsi="Arial" w:cs="Arial"/>
      <w:b/>
      <w:color w:val="000000"/>
      <w:position w:val="-1"/>
      <w:szCs w:val="20"/>
      <w:lang w:val="en-US"/>
    </w:rPr>
  </w:style>
  <w:style w:type="paragraph" w:customStyle="1" w:styleId="Recuodecor">
    <w:name w:val="Recuo de cor"/>
    <w:basedOn w:val="Normal"/>
    <w:pPr>
      <w:spacing w:after="160" w:line="259" w:lineRule="auto"/>
    </w:pPr>
    <w:rPr>
      <w:rFonts w:ascii="Arial" w:eastAsia="Arial" w:hAnsi="Arial" w:cs="Arial"/>
      <w:color w:val="000000"/>
      <w:position w:val="-1"/>
      <w:sz w:val="16"/>
      <w:szCs w:val="20"/>
      <w:lang w:val="en-US"/>
    </w:rPr>
  </w:style>
  <w:style w:type="paragraph" w:customStyle="1" w:styleId="txt">
    <w:name w:val="txt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character" w:customStyle="1" w:styleId="titulolivro">
    <w:name w:val="titulolivro"/>
    <w:rPr>
      <w:w w:val="100"/>
      <w:position w:val="-1"/>
      <w:vertAlign w:val="baseline"/>
      <w:cs w:val="0"/>
    </w:rPr>
  </w:style>
  <w:style w:type="character" w:customStyle="1" w:styleId="autor">
    <w:name w:val="autor"/>
    <w:rPr>
      <w:w w:val="100"/>
      <w:position w:val="-1"/>
      <w:vertAlign w:val="baseline"/>
      <w:cs w:val="0"/>
    </w:rPr>
  </w:style>
  <w:style w:type="character" w:customStyle="1" w:styleId="detalhelivros">
    <w:name w:val="detalhe_livros"/>
    <w:rPr>
      <w:w w:val="100"/>
      <w:position w:val="-1"/>
      <w:vertAlign w:val="baseline"/>
      <w:cs w:val="0"/>
    </w:rPr>
  </w:style>
  <w:style w:type="character" w:customStyle="1" w:styleId="xd">
    <w:name w:val="xd"/>
    <w:rPr>
      <w:w w:val="100"/>
      <w:position w:val="-1"/>
      <w:vertAlign w:val="baseline"/>
      <w:cs w:val="0"/>
    </w:rPr>
  </w:style>
  <w:style w:type="character" w:customStyle="1" w:styleId="destaque3">
    <w:name w:val="destaque3"/>
    <w:rPr>
      <w:w w:val="100"/>
      <w:position w:val="-1"/>
      <w:vertAlign w:val="baseline"/>
      <w:cs w:val="0"/>
    </w:rPr>
  </w:style>
  <w:style w:type="character" w:customStyle="1" w:styleId="pesq">
    <w:name w:val="pesq"/>
    <w:rPr>
      <w:w w:val="100"/>
      <w:position w:val="-1"/>
      <w:vertAlign w:val="baseline"/>
      <w:cs w:val="0"/>
    </w:rPr>
  </w:style>
  <w:style w:type="character" w:customStyle="1" w:styleId="descricao">
    <w:name w:val="descricao"/>
    <w:rPr>
      <w:w w:val="100"/>
      <w:position w:val="-1"/>
      <w:vertAlign w:val="baseline"/>
      <w:cs w:val="0"/>
    </w:rPr>
  </w:style>
  <w:style w:type="character" w:customStyle="1" w:styleId="txtdestaque">
    <w:name w:val="txtdestaque"/>
    <w:rPr>
      <w:w w:val="100"/>
      <w:position w:val="-1"/>
      <w:vertAlign w:val="baseline"/>
      <w:cs w:val="0"/>
    </w:rPr>
  </w:style>
  <w:style w:type="character" w:customStyle="1" w:styleId="textomenu">
    <w:name w:val="textomenu"/>
    <w:rPr>
      <w:w w:val="100"/>
      <w:position w:val="-1"/>
      <w:vertAlign w:val="baseline"/>
      <w:cs w:val="0"/>
    </w:rPr>
  </w:style>
  <w:style w:type="paragraph" w:customStyle="1" w:styleId="preto11text">
    <w:name w:val="preto11text"/>
    <w:basedOn w:val="Normal"/>
    <w:pPr>
      <w:spacing w:before="100" w:beforeAutospacing="1" w:after="100" w:afterAutospacing="1" w:line="400" w:lineRule="atLeast"/>
    </w:pPr>
    <w:rPr>
      <w:rFonts w:ascii="Verdana" w:eastAsia="Arial Unicode MS" w:hAnsi="Verdana" w:cs="Arial Unicode MS"/>
      <w:color w:val="000000"/>
      <w:position w:val="-1"/>
      <w:sz w:val="22"/>
      <w:szCs w:val="22"/>
    </w:rPr>
  </w:style>
  <w:style w:type="character" w:customStyle="1" w:styleId="preto11text1">
    <w:name w:val="preto11text1"/>
    <w:rPr>
      <w:rFonts w:ascii="Verdana" w:hAnsi="Verdana" w:hint="default"/>
      <w:color w:val="000000"/>
      <w:w w:val="100"/>
      <w:position w:val="-1"/>
      <w:sz w:val="22"/>
      <w:szCs w:val="22"/>
      <w:vertAlign w:val="baseline"/>
      <w:cs w:val="0"/>
    </w:rPr>
  </w:style>
  <w:style w:type="paragraph" w:customStyle="1" w:styleId="Seo">
    <w:name w:val="Seção"/>
    <w:basedOn w:val="Normal"/>
    <w:pPr>
      <w:spacing w:before="480" w:after="240" w:line="1" w:lineRule="atLeast"/>
    </w:pPr>
    <w:rPr>
      <w:rFonts w:ascii="Arial" w:eastAsia="Arial" w:hAnsi="Arial" w:cs="Arial"/>
      <w:b/>
      <w:color w:val="000000"/>
      <w:position w:val="-1"/>
      <w:szCs w:val="22"/>
      <w:shd w:val="clear" w:color="auto" w:fill="FFFFFF"/>
    </w:rPr>
  </w:style>
  <w:style w:type="character" w:customStyle="1" w:styleId="texto1">
    <w:name w:val="texto1"/>
    <w:rPr>
      <w:color w:val="666666"/>
      <w:w w:val="100"/>
      <w:position w:val="-1"/>
      <w:sz w:val="17"/>
      <w:szCs w:val="17"/>
      <w:vertAlign w:val="baseline"/>
      <w:cs w:val="0"/>
    </w:rPr>
  </w:style>
  <w:style w:type="paragraph" w:customStyle="1" w:styleId="SombreamentoEscuro-nfase11">
    <w:name w:val="Sombreamento Escuro - Ênfase 11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  <w:sz w:val="24"/>
      <w:szCs w:val="24"/>
      <w:lang w:eastAsia="en-US"/>
    </w:rPr>
  </w:style>
  <w:style w:type="character" w:customStyle="1" w:styleId="textoautorestemplate">
    <w:name w:val="textoautorestemplate"/>
    <w:rPr>
      <w:w w:val="100"/>
      <w:position w:val="-1"/>
      <w:vertAlign w:val="baseline"/>
      <w:cs w:val="0"/>
    </w:rPr>
  </w:style>
  <w:style w:type="table" w:customStyle="1" w:styleId="Tabelacomgrade1">
    <w:name w:val="Tabela com grade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aClara-nfase11">
    <w:name w:val="Lista Clara - Ênfase 1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table" w:customStyle="1" w:styleId="SombreamentoMdio1-nfase11">
    <w:name w:val="Sombreamento Médio 1 - Ênfase 1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</w:rPr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table" w:customStyle="1" w:styleId="GradeClara-nfase11">
    <w:name w:val="Grade Clara - Ênfase 1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paragraph" w:customStyle="1" w:styleId="Art10emdiante">
    <w:name w:val="Art. 10. em diante"/>
    <w:basedOn w:val="Normal"/>
    <w:pPr>
      <w:numPr>
        <w:numId w:val="12"/>
      </w:numPr>
      <w:spacing w:line="1" w:lineRule="atLeast"/>
      <w:ind w:left="1003" w:hanging="283"/>
      <w:jc w:val="both"/>
    </w:pPr>
    <w:rPr>
      <w:rFonts w:ascii="Arial" w:eastAsia="Arial" w:hAnsi="Arial" w:cs="Arial"/>
      <w:color w:val="000000"/>
      <w:position w:val="-1"/>
      <w:szCs w:val="20"/>
    </w:rPr>
  </w:style>
  <w:style w:type="paragraph" w:customStyle="1" w:styleId="ListParagraph1">
    <w:name w:val="List Paragraph1"/>
    <w:basedOn w:val="Normal"/>
    <w:pPr>
      <w:autoSpaceDE w:val="0"/>
      <w:autoSpaceDN w:val="0"/>
      <w:spacing w:line="1" w:lineRule="atLeast"/>
      <w:ind w:left="708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OmniPage1">
    <w:name w:val="OmniPage #1"/>
    <w:basedOn w:val="Normal"/>
    <w:pPr>
      <w:tabs>
        <w:tab w:val="left" w:pos="8880"/>
        <w:tab w:val="right" w:pos="10205"/>
      </w:tabs>
      <w:spacing w:line="1" w:lineRule="atLeast"/>
    </w:pPr>
    <w:rPr>
      <w:rFonts w:ascii="Arial Narrow" w:eastAsia="Arial" w:hAnsi="Arial Narrow" w:cs="Arial"/>
      <w:color w:val="000000"/>
      <w:position w:val="-1"/>
      <w:sz w:val="20"/>
      <w:szCs w:val="20"/>
    </w:rPr>
  </w:style>
  <w:style w:type="table" w:customStyle="1" w:styleId="SombreamentoMdio1-nfase12">
    <w:name w:val="Sombreamento Médio 1 - Ênfase 1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mbria" w:eastAsia="Cambria" w:hAnsi="Cambria"/>
      <w:position w:val="-1"/>
    </w:rPr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paragraph" w:customStyle="1" w:styleId="Normal1">
    <w:name w:val="Normal1"/>
    <w:pPr>
      <w:autoSpaceDE w:val="0"/>
      <w:spacing w:line="1" w:lineRule="atLeast"/>
      <w:ind w:leftChars="-1" w:left="-1" w:hangingChars="1" w:hanging="1"/>
      <w:textAlignment w:val="top"/>
      <w:outlineLvl w:val="0"/>
    </w:pPr>
    <w:rPr>
      <w:color w:val="000000"/>
      <w:position w:val="-1"/>
      <w:sz w:val="24"/>
      <w:szCs w:val="24"/>
      <w:lang w:eastAsia="ar-SA"/>
    </w:rPr>
  </w:style>
  <w:style w:type="character" w:customStyle="1" w:styleId="A7">
    <w:name w:val="A7"/>
    <w:rPr>
      <w:rFonts w:ascii="Arial Narrow" w:hAnsi="Arial Narrow" w:cs="Arial Narrow" w:hint="default"/>
      <w:color w:val="000000"/>
      <w:w w:val="100"/>
      <w:position w:val="-1"/>
      <w:vertAlign w:val="baseline"/>
      <w:cs w:val="0"/>
    </w:rPr>
  </w:style>
  <w:style w:type="character" w:customStyle="1" w:styleId="spelle">
    <w:name w:val="spelle"/>
    <w:rPr>
      <w:w w:val="100"/>
      <w:position w:val="-1"/>
      <w:vertAlign w:val="baseline"/>
      <w:cs w:val="0"/>
    </w:rPr>
  </w:style>
  <w:style w:type="paragraph" w:customStyle="1" w:styleId="Ttulodetabela">
    <w:name w:val="Título de tabela"/>
    <w:basedOn w:val="Contedodetabela"/>
    <w:pPr>
      <w:jc w:val="center"/>
    </w:pPr>
    <w:rPr>
      <w:b/>
      <w:i/>
    </w:rPr>
  </w:style>
  <w:style w:type="table" w:styleId="GradeMdia2-nfase1">
    <w:name w:val="Medium Grid 2 Accent 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table" w:styleId="SombreamentoMdio2-nfase2">
    <w:name w:val="Medium Shading 2 Accent 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table" w:customStyle="1" w:styleId="ListaMdia1-nfase11">
    <w:name w:val="Lista Média 1 - Ênfase 1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00"/>
      <w:position w:val="-1"/>
      <w:u w:val="single"/>
    </w:rPr>
    <w:tblPr>
      <w:tblBorders>
        <w:top w:val="single" w:sz="8" w:space="0" w:color="4F81BD"/>
        <w:bottom w:val="single" w:sz="8" w:space="0" w:color="4F81BD"/>
      </w:tblBorders>
    </w:tblPr>
  </w:style>
  <w:style w:type="table" w:styleId="SombreamentoMdio1-nfase2">
    <w:name w:val="Medium Shading 1 Accent 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mbria" w:hAnsi="Cambria" w:cs="Tahoma"/>
      <w:color w:val="000000"/>
      <w:position w:val="-1"/>
      <w:u w:val="single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table" w:customStyle="1" w:styleId="SombreamentoClaro-nfase11">
    <w:name w:val="Sombreamento Claro - Ênfase 1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365F91"/>
      <w:position w:val="-1"/>
      <w:u w:val="single"/>
    </w:rPr>
    <w:tblPr>
      <w:tblBorders>
        <w:top w:val="single" w:sz="8" w:space="0" w:color="4F81BD"/>
        <w:bottom w:val="single" w:sz="8" w:space="0" w:color="4F81BD"/>
      </w:tblBorders>
    </w:tblPr>
  </w:style>
  <w:style w:type="table" w:styleId="ListaColorida-nfase5">
    <w:name w:val="Colorful List Accent 5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</w:style>
  <w:style w:type="table" w:styleId="GradeColorida-nfase5">
    <w:name w:val="Colorful Grid Accent 5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18" w:space="0" w:color="auto"/>
        <w:bottom w:val="single" w:sz="18" w:space="0" w:color="auto"/>
      </w:tblBorders>
    </w:tblPr>
  </w:style>
  <w:style w:type="table" w:styleId="GradeMdia2-nfase2">
    <w:name w:val="Medium Grid 2 Accent 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00"/>
      <w:position w:val="-1"/>
      <w:u w:val="single"/>
    </w:rPr>
    <w:tblPr>
      <w:tblBorders>
        <w:insideH w:val="single" w:sz="4" w:space="0" w:color="FFFFFF"/>
      </w:tblBorders>
    </w:tblPr>
  </w:style>
  <w:style w:type="table" w:styleId="ListaMdia1-nfase2">
    <w:name w:val="Medium List 1 Accent 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FFFFFF"/>
      <w:position w:val="-1"/>
      <w:u w:val="single"/>
    </w:rPr>
    <w:tblPr/>
  </w:style>
  <w:style w:type="table" w:styleId="GradeClara-nfase2">
    <w:name w:val="Light Grid Accent 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</w:style>
  <w:style w:type="table" w:styleId="ListaColorida-nfase2">
    <w:name w:val="Colorful List Accent 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</w:style>
  <w:style w:type="table" w:customStyle="1" w:styleId="RefernciaIntensa1">
    <w:name w:val="Referência Intensa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mbria" w:hAnsi="Cambria" w:cs="Tahoma"/>
      <w:color w:val="000000"/>
      <w:position w:val="-1"/>
      <w:u w:val="single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</w:style>
  <w:style w:type="table" w:styleId="ListaEscura-nfase5">
    <w:name w:val="Dark List Accent 5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</w:style>
  <w:style w:type="table" w:customStyle="1" w:styleId="GradeClara-nfase12">
    <w:name w:val="Grade Clara - Ênfase 1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table" w:styleId="SombreamentoColorido-nfase2">
    <w:name w:val="Colorful Shading Accent 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</w:style>
  <w:style w:type="table" w:styleId="SombreamentoColorido-nfase3">
    <w:name w:val="Colorful Shading Accent 3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</w:style>
  <w:style w:type="table" w:styleId="ListaColorida-nfase3">
    <w:name w:val="Colorful List Accent 3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</w:style>
  <w:style w:type="table" w:styleId="SombreamentoMdio2-nfase3">
    <w:name w:val="Medium Shading 2 Accent 3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table" w:styleId="SombreamentoMdio2-nfase5">
    <w:name w:val="Medium Shading 2 Accent 5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table" w:styleId="GradeColorida-nfase4">
    <w:name w:val="Colorful Grid Accent 4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18" w:space="0" w:color="auto"/>
        <w:bottom w:val="single" w:sz="18" w:space="0" w:color="auto"/>
      </w:tblBorders>
    </w:tblPr>
  </w:style>
  <w:style w:type="table" w:styleId="GradeClara-nfase6">
    <w:name w:val="Light Grid Accent 6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</w:style>
  <w:style w:type="table" w:styleId="ListaEscura-nfase6">
    <w:name w:val="Dark List Accent 6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</w:style>
  <w:style w:type="table" w:styleId="GradeColorida-nfase6">
    <w:name w:val="Colorful Grid Accent 6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18" w:space="0" w:color="auto"/>
        <w:bottom w:val="single" w:sz="18" w:space="0" w:color="auto"/>
      </w:tblBorders>
    </w:tblPr>
  </w:style>
  <w:style w:type="table" w:styleId="ListaColorida-nfase6">
    <w:name w:val="Colorful List Accent 6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</w:style>
  <w:style w:type="table" w:customStyle="1" w:styleId="CabealhodoSumrio1">
    <w:name w:val="Cabeçalho do Sumário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00"/>
      <w:position w:val="-1"/>
      <w:u w:val="single"/>
    </w:rPr>
    <w:tblPr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</w:style>
  <w:style w:type="table" w:styleId="GradeMdia3-nfase1">
    <w:name w:val="Medium Grid 3 Accent 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18" w:space="0" w:color="auto"/>
        <w:bottom w:val="single" w:sz="18" w:space="0" w:color="auto"/>
      </w:tblBorders>
    </w:tblPr>
  </w:style>
  <w:style w:type="table" w:styleId="GradeMdia3-nfase3">
    <w:name w:val="Medium Grid 3 Accent 3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76923C"/>
      <w:position w:val="-1"/>
      <w:u w:val="single"/>
    </w:rPr>
    <w:tblPr>
      <w:tblBorders>
        <w:top w:val="single" w:sz="8" w:space="0" w:color="9BBB59"/>
        <w:bottom w:val="single" w:sz="8" w:space="0" w:color="9BBB59"/>
      </w:tblBorders>
    </w:tblPr>
  </w:style>
  <w:style w:type="paragraph" w:customStyle="1" w:styleId="western">
    <w:name w:val="western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character" w:customStyle="1" w:styleId="email">
    <w:name w:val="email"/>
    <w:rPr>
      <w:w w:val="100"/>
      <w:position w:val="-1"/>
      <w:vertAlign w:val="baseline"/>
      <w:cs w:val="0"/>
    </w:rPr>
  </w:style>
  <w:style w:type="character" w:customStyle="1" w:styleId="WW8Num9z2">
    <w:name w:val="WW8Num9z2"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22z1">
    <w:name w:val="WW8Num22z1"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10z3">
    <w:name w:val="WW8Num10z3"/>
    <w:rPr>
      <w:rFonts w:ascii="Symbol" w:hAnsi="Symbol" w:cs="Symbol"/>
      <w:w w:val="100"/>
      <w:position w:val="-1"/>
      <w:vertAlign w:val="baseline"/>
      <w:cs w:val="0"/>
    </w:rPr>
  </w:style>
  <w:style w:type="character" w:customStyle="1" w:styleId="WW8Num22z0">
    <w:name w:val="WW8Num22z0"/>
    <w:rPr>
      <w:rFonts w:ascii="Symbol" w:hAnsi="Symbol" w:cs="Symbol"/>
      <w:w w:val="100"/>
      <w:position w:val="-1"/>
      <w:vertAlign w:val="baseline"/>
      <w:cs w:val="0"/>
    </w:rPr>
  </w:style>
  <w:style w:type="paragraph" w:customStyle="1" w:styleId="PargrafodaLista4">
    <w:name w:val="Parágrafo da Lista4"/>
    <w:basedOn w:val="Normal"/>
    <w:pPr>
      <w:spacing w:line="1" w:lineRule="atLeast"/>
      <w:ind w:left="720"/>
    </w:pPr>
    <w:rPr>
      <w:rFonts w:ascii="Arial" w:eastAsia="Arial" w:hAnsi="Arial" w:cs="Arial"/>
      <w:color w:val="000000"/>
      <w:position w:val="-1"/>
      <w:szCs w:val="22"/>
      <w:lang w:eastAsia="zh-CN"/>
    </w:rPr>
  </w:style>
  <w:style w:type="character" w:customStyle="1" w:styleId="st1">
    <w:name w:val="st1"/>
    <w:rPr>
      <w:w w:val="100"/>
      <w:position w:val="-1"/>
      <w:vertAlign w:val="baseline"/>
      <w:cs w:val="0"/>
    </w:rPr>
  </w:style>
  <w:style w:type="character" w:customStyle="1" w:styleId="WW8Num7z2">
    <w:name w:val="WW8Num7z2"/>
    <w:rPr>
      <w:rFonts w:ascii="Wingdings" w:hAnsi="Wingdings" w:cs="Wingdings"/>
      <w:w w:val="100"/>
      <w:position w:val="-1"/>
      <w:vertAlign w:val="baseline"/>
      <w:cs w:val="0"/>
    </w:rPr>
  </w:style>
  <w:style w:type="paragraph" w:customStyle="1" w:styleId="PargrafodaLista41">
    <w:name w:val="Parágrafo da Lista41"/>
    <w:basedOn w:val="Normal"/>
    <w:pPr>
      <w:spacing w:line="1" w:lineRule="atLeast"/>
      <w:ind w:left="720"/>
    </w:pPr>
    <w:rPr>
      <w:rFonts w:ascii="Arial" w:eastAsia="Arial" w:hAnsi="Arial" w:cs="Arial"/>
      <w:color w:val="000000"/>
      <w:position w:val="-1"/>
      <w:szCs w:val="22"/>
      <w:lang w:eastAsia="zh-CN"/>
    </w:rPr>
  </w:style>
  <w:style w:type="paragraph" w:customStyle="1" w:styleId="paragraphstyle">
    <w:name w:val="paragraph_style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character" w:customStyle="1" w:styleId="ft">
    <w:name w:val="ft"/>
    <w:rPr>
      <w:w w:val="100"/>
      <w:position w:val="-1"/>
      <w:vertAlign w:val="baseline"/>
      <w:cs w:val="0"/>
    </w:rPr>
  </w:style>
  <w:style w:type="character" w:customStyle="1" w:styleId="article-title">
    <w:name w:val="article-title"/>
    <w:rPr>
      <w:w w:val="100"/>
      <w:position w:val="-1"/>
      <w:vertAlign w:val="baseline"/>
      <w:cs w:val="0"/>
    </w:rPr>
  </w:style>
  <w:style w:type="character" w:customStyle="1" w:styleId="a-size-small">
    <w:name w:val="a-size-small"/>
    <w:rPr>
      <w:w w:val="100"/>
      <w:position w:val="-1"/>
      <w:vertAlign w:val="baseline"/>
      <w:cs w:val="0"/>
    </w:rPr>
  </w:style>
  <w:style w:type="character" w:customStyle="1" w:styleId="ecxdestaque3">
    <w:name w:val="ecxdestaque3"/>
    <w:rPr>
      <w:w w:val="100"/>
      <w:position w:val="-1"/>
      <w:vertAlign w:val="baseline"/>
      <w:cs w:val="0"/>
    </w:rPr>
  </w:style>
  <w:style w:type="table" w:customStyle="1" w:styleId="Tabelacomgrade2">
    <w:name w:val="Tabela com grade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-nfase6">
    <w:name w:val="Light List Accent 6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mbria" w:hAnsi="Cambria"/>
      <w:color w:val="000000"/>
      <w:position w:val="-1"/>
    </w:rPr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</w:style>
  <w:style w:type="paragraph" w:customStyle="1" w:styleId="UniCesumar-4">
    <w:name w:val="UniCesumar - 4"/>
    <w:basedOn w:val="Normal"/>
    <w:pPr>
      <w:keepNext/>
      <w:keepLines/>
      <w:tabs>
        <w:tab w:val="left" w:pos="0"/>
        <w:tab w:val="left" w:pos="1701"/>
      </w:tabs>
      <w:spacing w:before="360" w:after="360" w:line="360" w:lineRule="auto"/>
      <w:ind w:left="993" w:right="-285" w:hanging="993"/>
      <w:jc w:val="both"/>
    </w:pPr>
    <w:rPr>
      <w:rFonts w:ascii="Calibri" w:eastAsia="Arial" w:hAnsi="Calibri" w:cs="Arial"/>
      <w:b/>
      <w:color w:val="E36C0A"/>
      <w:position w:val="-1"/>
      <w:sz w:val="28"/>
      <w:szCs w:val="28"/>
      <w:lang w:eastAsia="en-US"/>
    </w:rPr>
  </w:style>
  <w:style w:type="character" w:customStyle="1" w:styleId="UniCesumar-4Char">
    <w:name w:val="UniCesumar - 4 Char"/>
    <w:rPr>
      <w:rFonts w:ascii="Calibri" w:hAnsi="Calibri"/>
      <w:b/>
      <w:color w:val="E36C0A"/>
      <w:w w:val="100"/>
      <w:position w:val="-1"/>
      <w:sz w:val="28"/>
      <w:szCs w:val="28"/>
      <w:vertAlign w:val="baseline"/>
      <w:cs w:val="0"/>
      <w:lang w:eastAsia="en-US"/>
    </w:rPr>
  </w:style>
  <w:style w:type="paragraph" w:customStyle="1" w:styleId="UniCesumar-5">
    <w:name w:val="UniCesumar - 5"/>
    <w:basedOn w:val="UniCesumar-4"/>
    <w:pPr>
      <w:numPr>
        <w:ilvl w:val="3"/>
        <w:numId w:val="13"/>
      </w:numPr>
      <w:tabs>
        <w:tab w:val="left" w:pos="993"/>
      </w:tabs>
      <w:ind w:left="709" w:hanging="993"/>
    </w:pPr>
    <w:rPr>
      <w:rFonts w:cs="Calibri"/>
      <w:i/>
      <w:caps/>
      <w:sz w:val="24"/>
      <w:lang w:eastAsia="pt-BR"/>
    </w:rPr>
  </w:style>
  <w:style w:type="character" w:customStyle="1" w:styleId="UniCesumar-5Char">
    <w:name w:val="UniCesumar - 5 Char"/>
    <w:rPr>
      <w:rFonts w:ascii="Calibri" w:hAnsi="Calibri" w:cs="Calibri"/>
      <w:b/>
      <w:i/>
      <w:caps/>
      <w:color w:val="E36C0A"/>
      <w:w w:val="100"/>
      <w:position w:val="-1"/>
      <w:sz w:val="24"/>
      <w:szCs w:val="28"/>
      <w:vertAlign w:val="baseline"/>
      <w:cs w:val="0"/>
    </w:rPr>
  </w:style>
  <w:style w:type="paragraph" w:customStyle="1" w:styleId="UniCesumar-6">
    <w:name w:val="UniCesumar - 6"/>
    <w:basedOn w:val="UniCesumar-4"/>
    <w:pPr>
      <w:numPr>
        <w:ilvl w:val="4"/>
        <w:numId w:val="13"/>
      </w:numPr>
      <w:tabs>
        <w:tab w:val="left" w:pos="360"/>
      </w:tabs>
      <w:spacing w:before="120" w:after="120"/>
      <w:ind w:left="851"/>
    </w:pPr>
    <w:rPr>
      <w:rFonts w:cs="Calibri"/>
      <w:caps/>
      <w:sz w:val="24"/>
    </w:rPr>
  </w:style>
  <w:style w:type="character" w:customStyle="1" w:styleId="txtarial8ptgray1">
    <w:name w:val="txt_arial_8pt_gray1"/>
    <w:rPr>
      <w:rFonts w:ascii="Verdana" w:hAnsi="Verdana" w:hint="default"/>
      <w:color w:val="666666"/>
      <w:w w:val="100"/>
      <w:position w:val="-1"/>
      <w:sz w:val="16"/>
      <w:szCs w:val="16"/>
      <w:vertAlign w:val="baseline"/>
      <w:cs w:val="0"/>
    </w:rPr>
  </w:style>
  <w:style w:type="character" w:customStyle="1" w:styleId="Bodytext3Exact">
    <w:name w:val="Body text (3) Exact"/>
    <w:rPr>
      <w:rFonts w:ascii="Verdana" w:eastAsia="Verdana" w:hAnsi="Verdana" w:cs="Verdana"/>
      <w:b/>
      <w:bCs/>
      <w:color w:val="000000"/>
      <w:w w:val="100"/>
      <w:position w:val="-1"/>
      <w:sz w:val="17"/>
      <w:szCs w:val="17"/>
      <w:shd w:val="clear" w:color="auto" w:fill="FFFFFF"/>
      <w:vertAlign w:val="baseline"/>
      <w:cs w:val="0"/>
      <w:lang w:bidi="en-US"/>
    </w:rPr>
  </w:style>
  <w:style w:type="character" w:customStyle="1" w:styleId="Bodytext2">
    <w:name w:val="Body text (2)"/>
    <w:rPr>
      <w:rFonts w:ascii="Verdana" w:eastAsia="Verdana" w:hAnsi="Verdana" w:cs="Verdana"/>
      <w:color w:val="000000"/>
      <w:spacing w:val="0"/>
      <w:w w:val="100"/>
      <w:position w:val="0"/>
      <w:sz w:val="16"/>
      <w:szCs w:val="16"/>
      <w:u w:val="none"/>
      <w:vertAlign w:val="baseline"/>
      <w:cs w:val="0"/>
      <w:lang w:val="en-US" w:eastAsia="en-US" w:bidi="en-US"/>
    </w:rPr>
  </w:style>
  <w:style w:type="paragraph" w:customStyle="1" w:styleId="Bodytext3">
    <w:name w:val="Body text (3)"/>
    <w:basedOn w:val="Normal"/>
    <w:pPr>
      <w:widowControl w:val="0"/>
      <w:shd w:val="clear" w:color="auto" w:fill="FFFFFF"/>
      <w:spacing w:after="120" w:line="0" w:lineRule="atLeast"/>
    </w:pPr>
    <w:rPr>
      <w:rFonts w:ascii="Verdana" w:eastAsia="Verdana" w:hAnsi="Verdana" w:cs="Verdana"/>
      <w:b/>
      <w:bCs/>
      <w:color w:val="000000"/>
      <w:position w:val="-1"/>
      <w:sz w:val="17"/>
      <w:szCs w:val="17"/>
      <w:lang w:bidi="en-US"/>
    </w:rPr>
  </w:style>
  <w:style w:type="character" w:customStyle="1" w:styleId="Bodytext5Exact">
    <w:name w:val="Body text (5) Exact"/>
    <w:rPr>
      <w:b/>
      <w:bCs/>
      <w:w w:val="100"/>
      <w:position w:val="-1"/>
      <w:sz w:val="16"/>
      <w:szCs w:val="16"/>
      <w:shd w:val="clear" w:color="auto" w:fill="FFFFFF"/>
      <w:vertAlign w:val="baseline"/>
      <w:cs w:val="0"/>
    </w:rPr>
  </w:style>
  <w:style w:type="paragraph" w:customStyle="1" w:styleId="Bodytext5">
    <w:name w:val="Body text (5)"/>
    <w:basedOn w:val="Normal"/>
    <w:pPr>
      <w:widowControl w:val="0"/>
      <w:shd w:val="clear" w:color="auto" w:fill="FFFFFF"/>
      <w:spacing w:line="226" w:lineRule="atLeast"/>
      <w:jc w:val="both"/>
    </w:pPr>
    <w:rPr>
      <w:rFonts w:ascii="Arial" w:eastAsia="Arial" w:hAnsi="Arial" w:cs="Arial"/>
      <w:b/>
      <w:bCs/>
      <w:color w:val="000000"/>
      <w:position w:val="-1"/>
      <w:sz w:val="16"/>
      <w:szCs w:val="16"/>
    </w:rPr>
  </w:style>
  <w:style w:type="character" w:customStyle="1" w:styleId="Heading1Exact">
    <w:name w:val="Heading #1 Exact"/>
    <w:rPr>
      <w:rFonts w:ascii="Tahoma" w:eastAsia="Tahoma" w:hAnsi="Tahoma" w:cs="Tahoma"/>
      <w:b/>
      <w:bCs/>
      <w:color w:val="000000"/>
      <w:spacing w:val="0"/>
      <w:w w:val="100"/>
      <w:position w:val="0"/>
      <w:sz w:val="16"/>
      <w:szCs w:val="16"/>
      <w:shd w:val="clear" w:color="auto" w:fill="FFFFFF"/>
      <w:vertAlign w:val="baseline"/>
      <w:cs w:val="0"/>
      <w:lang w:val="en-US" w:eastAsia="en-US" w:bidi="en-US"/>
    </w:rPr>
  </w:style>
  <w:style w:type="paragraph" w:customStyle="1" w:styleId="ZZZ">
    <w:name w:val="ZZZ"/>
    <w:basedOn w:val="Ttulo1Ttulo11Ttuloprincipalnvel1"/>
    <w:pPr>
      <w:spacing w:before="360" w:after="240" w:line="276" w:lineRule="auto"/>
      <w:jc w:val="left"/>
    </w:pPr>
    <w:rPr>
      <w:b w:val="0"/>
      <w:bCs/>
      <w:sz w:val="20"/>
      <w:szCs w:val="20"/>
    </w:rPr>
  </w:style>
  <w:style w:type="paragraph" w:customStyle="1" w:styleId="resumo">
    <w:name w:val="resumo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character" w:customStyle="1" w:styleId="GradeMdia2Char">
    <w:name w:val="Grade Média 2 Char"/>
    <w:rPr>
      <w:rFonts w:ascii="Calibri" w:eastAsia="Calibri" w:hAnsi="Calibri"/>
      <w:w w:val="100"/>
      <w:position w:val="-1"/>
      <w:sz w:val="22"/>
      <w:szCs w:val="22"/>
      <w:vertAlign w:val="baseline"/>
      <w:cs w:val="0"/>
      <w:lang w:eastAsia="en-US"/>
    </w:rPr>
  </w:style>
  <w:style w:type="paragraph" w:customStyle="1" w:styleId="font5">
    <w:name w:val="font5"/>
    <w:basedOn w:val="Normal"/>
    <w:pPr>
      <w:spacing w:before="100" w:beforeAutospacing="1" w:after="100" w:afterAutospacing="1" w:line="1" w:lineRule="atLeast"/>
    </w:pPr>
    <w:rPr>
      <w:rFonts w:ascii="Arial Narrow" w:eastAsia="Arial" w:hAnsi="Arial Narrow" w:cs="Arial"/>
      <w:color w:val="FF0000"/>
      <w:position w:val="-1"/>
      <w:sz w:val="18"/>
      <w:szCs w:val="18"/>
    </w:rPr>
  </w:style>
  <w:style w:type="paragraph" w:customStyle="1" w:styleId="xl65">
    <w:name w:val="xl6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1" w:lineRule="atLeast"/>
      <w:jc w:val="center"/>
      <w:textAlignment w:val="center"/>
    </w:pPr>
    <w:rPr>
      <w:rFonts w:ascii="Arial" w:eastAsia="Arial" w:hAnsi="Arial" w:cs="Arial"/>
      <w:color w:val="000000"/>
      <w:position w:val="-1"/>
      <w:sz w:val="16"/>
      <w:szCs w:val="16"/>
    </w:rPr>
  </w:style>
  <w:style w:type="paragraph" w:customStyle="1" w:styleId="xl66">
    <w:name w:val="xl6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1" w:lineRule="atLeast"/>
      <w:jc w:val="center"/>
      <w:textAlignment w:val="center"/>
    </w:pPr>
    <w:rPr>
      <w:rFonts w:ascii="Arial" w:eastAsia="Arial" w:hAnsi="Arial" w:cs="Arial"/>
      <w:color w:val="000000"/>
      <w:position w:val="-1"/>
      <w:sz w:val="16"/>
      <w:szCs w:val="16"/>
    </w:rPr>
  </w:style>
  <w:style w:type="paragraph" w:customStyle="1" w:styleId="xl67">
    <w:name w:val="xl6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color w:val="000000"/>
      <w:position w:val="-1"/>
      <w:sz w:val="18"/>
      <w:szCs w:val="18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color w:val="000000"/>
      <w:position w:val="-1"/>
      <w:sz w:val="18"/>
      <w:szCs w:val="18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color w:val="000000"/>
      <w:position w:val="-1"/>
      <w:sz w:val="18"/>
      <w:szCs w:val="18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color w:val="000000"/>
      <w:position w:val="-1"/>
      <w:sz w:val="18"/>
      <w:szCs w:val="18"/>
    </w:rPr>
  </w:style>
  <w:style w:type="paragraph" w:customStyle="1" w:styleId="xl71">
    <w:name w:val="xl7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color w:val="000000"/>
      <w:position w:val="-1"/>
      <w:sz w:val="18"/>
      <w:szCs w:val="18"/>
    </w:rPr>
  </w:style>
  <w:style w:type="paragraph" w:customStyle="1" w:styleId="xl72">
    <w:name w:val="xl7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color w:val="000000"/>
      <w:position w:val="-1"/>
      <w:sz w:val="18"/>
      <w:szCs w:val="18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color w:val="000000"/>
      <w:position w:val="-1"/>
      <w:sz w:val="18"/>
      <w:szCs w:val="18"/>
    </w:rPr>
  </w:style>
  <w:style w:type="paragraph" w:customStyle="1" w:styleId="xl74">
    <w:name w:val="xl7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color w:val="000000"/>
      <w:position w:val="-1"/>
      <w:szCs w:val="22"/>
    </w:rPr>
  </w:style>
  <w:style w:type="paragraph" w:customStyle="1" w:styleId="xl75">
    <w:name w:val="xl75"/>
    <w:basedOn w:val="Normal"/>
    <w:pPr>
      <w:pBdr>
        <w:top w:val="single" w:sz="4" w:space="0" w:color="auto"/>
        <w:left w:val="single" w:sz="4" w:space="0" w:color="auto"/>
        <w:bottom w:val="single" w:sz="4" w:space="0" w:color="FABF8F"/>
        <w:right w:val="single" w:sz="4" w:space="0" w:color="auto"/>
      </w:pBdr>
      <w:spacing w:before="100" w:beforeAutospacing="1" w:after="100" w:afterAutospacing="1" w:line="1" w:lineRule="atLeast"/>
      <w:jc w:val="center"/>
      <w:textAlignment w:val="center"/>
    </w:pPr>
    <w:rPr>
      <w:rFonts w:ascii="Arial" w:eastAsia="Arial" w:hAnsi="Arial" w:cs="Arial"/>
      <w:color w:val="000000"/>
      <w:position w:val="-1"/>
      <w:sz w:val="16"/>
      <w:szCs w:val="16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1" w:lineRule="atLeast"/>
      <w:textAlignment w:val="center"/>
    </w:pPr>
    <w:rPr>
      <w:rFonts w:ascii="Arial" w:eastAsia="Arial" w:hAnsi="Arial" w:cs="Arial"/>
      <w:color w:val="000000"/>
      <w:position w:val="-1"/>
      <w:sz w:val="16"/>
      <w:szCs w:val="16"/>
    </w:rPr>
  </w:style>
  <w:style w:type="paragraph" w:customStyle="1" w:styleId="xl77">
    <w:name w:val="xl7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1" w:lineRule="atLeast"/>
      <w:textAlignment w:val="center"/>
    </w:pPr>
    <w:rPr>
      <w:rFonts w:ascii="Arial" w:eastAsia="Arial" w:hAnsi="Arial" w:cs="Arial"/>
      <w:color w:val="000000"/>
      <w:position w:val="-1"/>
      <w:sz w:val="16"/>
      <w:szCs w:val="16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FABF8F"/>
        <w:right w:val="single" w:sz="4" w:space="0" w:color="auto"/>
      </w:pBdr>
      <w:spacing w:before="100" w:beforeAutospacing="1" w:after="100" w:afterAutospacing="1" w:line="1" w:lineRule="atLeast"/>
      <w:textAlignment w:val="center"/>
    </w:pPr>
    <w:rPr>
      <w:rFonts w:ascii="Arial" w:eastAsia="Arial" w:hAnsi="Arial" w:cs="Arial"/>
      <w:color w:val="000000"/>
      <w:position w:val="-1"/>
      <w:sz w:val="16"/>
      <w:szCs w:val="16"/>
    </w:rPr>
  </w:style>
  <w:style w:type="paragraph" w:customStyle="1" w:styleId="xl79">
    <w:name w:val="xl7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b/>
      <w:bCs/>
      <w:color w:val="000000"/>
      <w:position w:val="-1"/>
      <w:szCs w:val="22"/>
    </w:rPr>
  </w:style>
  <w:style w:type="paragraph" w:customStyle="1" w:styleId="xl80">
    <w:name w:val="xl8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color w:val="000000"/>
      <w:position w:val="-1"/>
      <w:szCs w:val="22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03764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b/>
      <w:bCs/>
      <w:color w:val="FFFFFF"/>
      <w:position w:val="-1"/>
      <w:szCs w:val="22"/>
    </w:rPr>
  </w:style>
  <w:style w:type="paragraph" w:customStyle="1" w:styleId="xl82">
    <w:name w:val="xl8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7D31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b/>
      <w:bCs/>
      <w:color w:val="FFFFFF"/>
      <w:position w:val="-1"/>
      <w:szCs w:val="22"/>
    </w:rPr>
  </w:style>
  <w:style w:type="paragraph" w:customStyle="1" w:styleId="Corpodetexto22">
    <w:name w:val="Corpo de texto 22"/>
    <w:basedOn w:val="Normal"/>
    <w:pPr>
      <w:spacing w:line="1" w:lineRule="atLeast"/>
      <w:ind w:left="2977" w:hanging="850"/>
    </w:pPr>
    <w:rPr>
      <w:rFonts w:ascii="Arial" w:eastAsia="Arial" w:hAnsi="Arial" w:cs="Arial"/>
      <w:color w:val="000000"/>
      <w:position w:val="-1"/>
      <w:szCs w:val="20"/>
      <w:lang w:eastAsia="ar-SA"/>
    </w:rPr>
  </w:style>
  <w:style w:type="table" w:customStyle="1" w:styleId="TabeladeGrade5Escura-nfase31">
    <w:name w:val="Tabela de Grade 5 Escura - Ênfase 3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  <w:lang w:val="en-US" w:eastAsia="en-US"/>
    </w:rPr>
    <w:tblPr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</w:style>
  <w:style w:type="table" w:customStyle="1" w:styleId="TabeladeGrade4-nfase31">
    <w:name w:val="Tabela de Grade 4 - Ênfase 3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  <w:lang w:val="en-US" w:eastAsia="en-US"/>
    </w:rPr>
    <w:tblPr>
      <w:tblBorders>
        <w:top w:val="single" w:sz="2" w:space="0" w:color="D99594"/>
        <w:bottom w:val="single" w:sz="2" w:space="0" w:color="D99594"/>
        <w:insideH w:val="single" w:sz="2" w:space="0" w:color="D99594"/>
        <w:insideV w:val="single" w:sz="2" w:space="0" w:color="D99594"/>
      </w:tblBorders>
    </w:tblPr>
  </w:style>
  <w:style w:type="table" w:customStyle="1" w:styleId="TabeladeGrade6Colorida-nfase31">
    <w:name w:val="Tabela de Grade 6 Colorida - Ênfase 3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  <w:lang w:val="en-US" w:eastAsia="en-US"/>
    </w:rPr>
    <w:tblPr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</w:style>
  <w:style w:type="character" w:customStyle="1" w:styleId="A8">
    <w:name w:val="A8"/>
    <w:rPr>
      <w:color w:val="000000"/>
      <w:w w:val="100"/>
      <w:position w:val="-1"/>
      <w:sz w:val="22"/>
      <w:szCs w:val="22"/>
      <w:vertAlign w:val="baseline"/>
      <w:cs w:val="0"/>
    </w:rPr>
  </w:style>
  <w:style w:type="character" w:customStyle="1" w:styleId="A13">
    <w:name w:val="A13"/>
    <w:rPr>
      <w:color w:val="000000"/>
      <w:w w:val="100"/>
      <w:position w:val="-1"/>
      <w:vertAlign w:val="baseline"/>
      <w:cs w:val="0"/>
    </w:rPr>
  </w:style>
  <w:style w:type="paragraph" w:customStyle="1" w:styleId="Pa26">
    <w:name w:val="Pa26"/>
    <w:basedOn w:val="Normal"/>
    <w:next w:val="Normal"/>
    <w:pPr>
      <w:autoSpaceDE w:val="0"/>
      <w:autoSpaceDN w:val="0"/>
      <w:adjustRightInd w:val="0"/>
      <w:spacing w:line="241" w:lineRule="atLeast"/>
    </w:pPr>
    <w:rPr>
      <w:rFonts w:ascii="Minion Pro" w:eastAsia="Calibri" w:hAnsi="Minion Pro"/>
      <w:color w:val="000000"/>
      <w:position w:val="-1"/>
      <w:szCs w:val="22"/>
      <w:lang w:eastAsia="en-US"/>
    </w:rPr>
  </w:style>
  <w:style w:type="character" w:customStyle="1" w:styleId="field-content">
    <w:name w:val="field-content"/>
    <w:rPr>
      <w:w w:val="100"/>
      <w:position w:val="-1"/>
      <w:vertAlign w:val="baseline"/>
      <w:cs w:val="0"/>
    </w:rPr>
  </w:style>
  <w:style w:type="paragraph" w:customStyle="1" w:styleId="Ttulo1Ttulo11Ttuloprincipalnvel11">
    <w:name w:val="Título 1.Título 11.Título principal nível 11"/>
    <w:basedOn w:val="Normal"/>
    <w:next w:val="Normal"/>
    <w:pPr>
      <w:keepNext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pacing w:line="1" w:lineRule="atLeast"/>
      <w:ind w:left="227"/>
      <w:jc w:val="center"/>
    </w:pPr>
    <w:rPr>
      <w:rFonts w:ascii="Arial" w:eastAsia="Arial" w:hAnsi="Arial" w:cs="Arial"/>
      <w:b/>
      <w:caps/>
      <w:snapToGrid w:val="0"/>
      <w:color w:val="000000"/>
      <w:position w:val="-1"/>
      <w:sz w:val="28"/>
      <w:szCs w:val="20"/>
    </w:rPr>
  </w:style>
  <w:style w:type="table" w:customStyle="1" w:styleId="Style504">
    <w:name w:val="_Style 504"/>
    <w:basedOn w:val="TableNormal"/>
    <w:tblPr>
      <w:tblCellMar>
        <w:left w:w="108" w:type="dxa"/>
        <w:right w:w="108" w:type="dxa"/>
      </w:tblCellMar>
    </w:tblPr>
  </w:style>
  <w:style w:type="table" w:customStyle="1" w:styleId="Style505">
    <w:name w:val="_Style 505"/>
    <w:basedOn w:val="TableNormal"/>
    <w:tblPr>
      <w:tblCellMar>
        <w:left w:w="108" w:type="dxa"/>
        <w:right w:w="108" w:type="dxa"/>
      </w:tblCellMar>
    </w:tblPr>
  </w:style>
  <w:style w:type="table" w:customStyle="1" w:styleId="Style506">
    <w:name w:val="_Style 506"/>
    <w:basedOn w:val="TableNormal"/>
    <w:tblPr>
      <w:tblCellMar>
        <w:left w:w="108" w:type="dxa"/>
        <w:right w:w="108" w:type="dxa"/>
      </w:tblCellMar>
    </w:tblPr>
  </w:style>
  <w:style w:type="table" w:customStyle="1" w:styleId="Style507">
    <w:name w:val="_Style 507"/>
    <w:basedOn w:val="TableNormal"/>
    <w:tblPr/>
  </w:style>
  <w:style w:type="table" w:customStyle="1" w:styleId="Style508">
    <w:name w:val="_Style 508"/>
    <w:basedOn w:val="TableNormal"/>
    <w:tblPr/>
  </w:style>
  <w:style w:type="table" w:customStyle="1" w:styleId="Style509">
    <w:name w:val="_Style 509"/>
    <w:basedOn w:val="TableNormal"/>
    <w:tblPr>
      <w:tblCellMar>
        <w:left w:w="108" w:type="dxa"/>
        <w:right w:w="108" w:type="dxa"/>
      </w:tblCellMar>
    </w:tblPr>
  </w:style>
  <w:style w:type="table" w:customStyle="1" w:styleId="Style510">
    <w:name w:val="_Style 510"/>
    <w:basedOn w:val="TableNormal"/>
    <w:tblPr/>
  </w:style>
  <w:style w:type="table" w:customStyle="1" w:styleId="Style511">
    <w:name w:val="_Style 511"/>
    <w:basedOn w:val="TableNormal"/>
    <w:tblPr/>
  </w:style>
  <w:style w:type="table" w:customStyle="1" w:styleId="Style512">
    <w:name w:val="_Style 512"/>
    <w:basedOn w:val="TableNormal"/>
    <w:tblPr>
      <w:tblCellMar>
        <w:left w:w="70" w:type="dxa"/>
        <w:right w:w="70" w:type="dxa"/>
      </w:tblCellMar>
    </w:tblPr>
  </w:style>
  <w:style w:type="table" w:customStyle="1" w:styleId="Style513">
    <w:name w:val="_Style 513"/>
    <w:basedOn w:val="TableNormal"/>
    <w:tblPr>
      <w:tblCellMar>
        <w:left w:w="108" w:type="dxa"/>
        <w:right w:w="108" w:type="dxa"/>
      </w:tblCellMar>
    </w:tblPr>
  </w:style>
  <w:style w:type="table" w:customStyle="1" w:styleId="Style514">
    <w:name w:val="_Style 514"/>
    <w:basedOn w:val="TableNormal"/>
    <w:tblPr>
      <w:tblCellMar>
        <w:left w:w="70" w:type="dxa"/>
        <w:right w:w="70" w:type="dxa"/>
      </w:tblCellMar>
    </w:tblPr>
  </w:style>
  <w:style w:type="table" w:customStyle="1" w:styleId="Style515">
    <w:name w:val="_Style 515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516">
    <w:name w:val="_Style 516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517">
    <w:name w:val="_Style 517"/>
    <w:basedOn w:val="TableNormal"/>
    <w:tblPr>
      <w:tblCellMar>
        <w:left w:w="108" w:type="dxa"/>
        <w:right w:w="108" w:type="dxa"/>
      </w:tblCellMar>
    </w:tblPr>
  </w:style>
  <w:style w:type="table" w:customStyle="1" w:styleId="Style518">
    <w:name w:val="_Style 518"/>
    <w:basedOn w:val="TableNormal"/>
    <w:tblPr>
      <w:tblCellMar>
        <w:left w:w="108" w:type="dxa"/>
        <w:right w:w="108" w:type="dxa"/>
      </w:tblCellMar>
    </w:tblPr>
  </w:style>
  <w:style w:type="table" w:customStyle="1" w:styleId="Style519">
    <w:name w:val="_Style 519"/>
    <w:basedOn w:val="TableNormal"/>
    <w:tblPr>
      <w:tblCellMar>
        <w:left w:w="108" w:type="dxa"/>
        <w:right w:w="108" w:type="dxa"/>
      </w:tblCellMar>
    </w:tblPr>
  </w:style>
  <w:style w:type="table" w:customStyle="1" w:styleId="Style520">
    <w:name w:val="_Style 520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521">
    <w:name w:val="_Style 521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522">
    <w:name w:val="_Style 522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523">
    <w:name w:val="_Style 523"/>
    <w:basedOn w:val="TableNormal"/>
    <w:tblPr>
      <w:tblCellMar>
        <w:left w:w="70" w:type="dxa"/>
        <w:right w:w="70" w:type="dxa"/>
      </w:tblCellMar>
    </w:tblPr>
  </w:style>
  <w:style w:type="table" w:customStyle="1" w:styleId="Style524">
    <w:name w:val="_Style 524"/>
    <w:basedOn w:val="TableNormal"/>
    <w:tblPr/>
  </w:style>
  <w:style w:type="table" w:customStyle="1" w:styleId="Style525">
    <w:name w:val="_Style 525"/>
    <w:basedOn w:val="TableNormal"/>
    <w:tblPr>
      <w:tblCellMar>
        <w:left w:w="65" w:type="dxa"/>
        <w:right w:w="70" w:type="dxa"/>
      </w:tblCellMar>
    </w:tblPr>
  </w:style>
  <w:style w:type="table" w:customStyle="1" w:styleId="Style526">
    <w:name w:val="_Style 526"/>
    <w:basedOn w:val="TableNormal"/>
    <w:tblPr>
      <w:tblCellMar>
        <w:left w:w="65" w:type="dxa"/>
        <w:right w:w="70" w:type="dxa"/>
      </w:tblCellMar>
    </w:tblPr>
  </w:style>
  <w:style w:type="table" w:customStyle="1" w:styleId="Style527">
    <w:name w:val="_Style 527"/>
    <w:basedOn w:val="TableNormal"/>
    <w:tblPr>
      <w:tblCellMar>
        <w:left w:w="108" w:type="dxa"/>
        <w:right w:w="108" w:type="dxa"/>
      </w:tblCellMar>
    </w:tblPr>
  </w:style>
  <w:style w:type="table" w:customStyle="1" w:styleId="Style528">
    <w:name w:val="_Style 528"/>
    <w:basedOn w:val="TableNormal"/>
    <w:tblPr>
      <w:tblCellMar>
        <w:left w:w="108" w:type="dxa"/>
        <w:right w:w="108" w:type="dxa"/>
      </w:tblCellMar>
    </w:tblPr>
  </w:style>
  <w:style w:type="table" w:customStyle="1" w:styleId="Style529">
    <w:name w:val="_Style 529"/>
    <w:basedOn w:val="TableNormal"/>
    <w:tblPr>
      <w:tblCellMar>
        <w:left w:w="108" w:type="dxa"/>
        <w:right w:w="108" w:type="dxa"/>
      </w:tblCellMar>
    </w:tblPr>
  </w:style>
  <w:style w:type="table" w:customStyle="1" w:styleId="Style530">
    <w:name w:val="_Style 530"/>
    <w:basedOn w:val="TableNormal"/>
    <w:tblPr>
      <w:tblCellMar>
        <w:left w:w="108" w:type="dxa"/>
        <w:right w:w="108" w:type="dxa"/>
      </w:tblCellMar>
    </w:tblPr>
  </w:style>
  <w:style w:type="table" w:customStyle="1" w:styleId="Style531">
    <w:name w:val="_Style 531"/>
    <w:basedOn w:val="TableNormal"/>
    <w:tblPr>
      <w:tblCellMar>
        <w:left w:w="108" w:type="dxa"/>
        <w:right w:w="108" w:type="dxa"/>
      </w:tblCellMar>
    </w:tblPr>
  </w:style>
  <w:style w:type="table" w:customStyle="1" w:styleId="Style532">
    <w:name w:val="_Style 532"/>
    <w:basedOn w:val="TableNormal"/>
    <w:tblPr>
      <w:tblCellMar>
        <w:left w:w="108" w:type="dxa"/>
        <w:right w:w="108" w:type="dxa"/>
      </w:tblCellMar>
    </w:tblPr>
  </w:style>
  <w:style w:type="table" w:customStyle="1" w:styleId="Style533">
    <w:name w:val="_Style 533"/>
    <w:basedOn w:val="TableNormal"/>
    <w:tblPr>
      <w:tblCellMar>
        <w:left w:w="108" w:type="dxa"/>
        <w:right w:w="108" w:type="dxa"/>
      </w:tblCellMar>
    </w:tblPr>
  </w:style>
  <w:style w:type="table" w:customStyle="1" w:styleId="Style534">
    <w:name w:val="_Style 534"/>
    <w:basedOn w:val="TableNormal"/>
    <w:tblPr>
      <w:tblCellMar>
        <w:left w:w="108" w:type="dxa"/>
        <w:right w:w="108" w:type="dxa"/>
      </w:tblCellMar>
    </w:tblPr>
  </w:style>
  <w:style w:type="table" w:customStyle="1" w:styleId="Style535">
    <w:name w:val="_Style 535"/>
    <w:basedOn w:val="TableNormal"/>
    <w:tblPr>
      <w:tblCellMar>
        <w:left w:w="108" w:type="dxa"/>
        <w:right w:w="108" w:type="dxa"/>
      </w:tblCellMar>
    </w:tblPr>
  </w:style>
  <w:style w:type="table" w:customStyle="1" w:styleId="Style536">
    <w:name w:val="_Style 536"/>
    <w:basedOn w:val="TableNormal"/>
    <w:tblPr>
      <w:tblCellMar>
        <w:left w:w="108" w:type="dxa"/>
        <w:right w:w="108" w:type="dxa"/>
      </w:tblCellMar>
    </w:tblPr>
  </w:style>
  <w:style w:type="table" w:customStyle="1" w:styleId="Style537">
    <w:name w:val="_Style 537"/>
    <w:basedOn w:val="TableNormal"/>
    <w:tblPr>
      <w:tblCellMar>
        <w:left w:w="108" w:type="dxa"/>
        <w:right w:w="108" w:type="dxa"/>
      </w:tblCellMar>
    </w:tblPr>
  </w:style>
  <w:style w:type="table" w:customStyle="1" w:styleId="Style538">
    <w:name w:val="_Style 538"/>
    <w:basedOn w:val="TableNormal"/>
    <w:tblPr>
      <w:tblCellMar>
        <w:left w:w="108" w:type="dxa"/>
        <w:right w:w="108" w:type="dxa"/>
      </w:tblCellMar>
    </w:tblPr>
  </w:style>
  <w:style w:type="table" w:customStyle="1" w:styleId="Style539">
    <w:name w:val="_Style 539"/>
    <w:basedOn w:val="TableNormal"/>
    <w:tblPr>
      <w:tblCellMar>
        <w:left w:w="108" w:type="dxa"/>
        <w:right w:w="108" w:type="dxa"/>
      </w:tblCellMar>
    </w:tblPr>
  </w:style>
  <w:style w:type="table" w:customStyle="1" w:styleId="Style540">
    <w:name w:val="_Style 540"/>
    <w:basedOn w:val="TableNormal"/>
    <w:tblPr>
      <w:tblCellMar>
        <w:left w:w="108" w:type="dxa"/>
        <w:right w:w="108" w:type="dxa"/>
      </w:tblCellMar>
    </w:tblPr>
  </w:style>
  <w:style w:type="table" w:customStyle="1" w:styleId="Style541">
    <w:name w:val="_Style 541"/>
    <w:basedOn w:val="TableNormal"/>
    <w:tblPr>
      <w:tblCellMar>
        <w:left w:w="108" w:type="dxa"/>
        <w:right w:w="108" w:type="dxa"/>
      </w:tblCellMar>
    </w:tblPr>
  </w:style>
  <w:style w:type="table" w:customStyle="1" w:styleId="Style542">
    <w:name w:val="_Style 542"/>
    <w:basedOn w:val="TableNormal"/>
    <w:tblPr>
      <w:tblCellMar>
        <w:left w:w="108" w:type="dxa"/>
        <w:right w:w="108" w:type="dxa"/>
      </w:tblCellMar>
    </w:tblPr>
  </w:style>
  <w:style w:type="table" w:customStyle="1" w:styleId="Style543">
    <w:name w:val="_Style 543"/>
    <w:basedOn w:val="TableNormal"/>
    <w:tblPr>
      <w:tblCellMar>
        <w:left w:w="108" w:type="dxa"/>
        <w:right w:w="108" w:type="dxa"/>
      </w:tblCellMar>
    </w:tblPr>
  </w:style>
  <w:style w:type="table" w:customStyle="1" w:styleId="Style544">
    <w:name w:val="_Style 544"/>
    <w:basedOn w:val="TableNormal"/>
    <w:tblPr>
      <w:tblCellMar>
        <w:left w:w="108" w:type="dxa"/>
        <w:right w:w="108" w:type="dxa"/>
      </w:tblCellMar>
    </w:tblPr>
  </w:style>
  <w:style w:type="table" w:customStyle="1" w:styleId="Style545">
    <w:name w:val="_Style 545"/>
    <w:basedOn w:val="TableNormal"/>
    <w:tblPr>
      <w:tblCellMar>
        <w:left w:w="108" w:type="dxa"/>
        <w:right w:w="108" w:type="dxa"/>
      </w:tblCellMar>
    </w:tblPr>
  </w:style>
  <w:style w:type="table" w:customStyle="1" w:styleId="Style546">
    <w:name w:val="_Style 546"/>
    <w:basedOn w:val="TableNormal"/>
    <w:tblPr>
      <w:tblCellMar>
        <w:left w:w="108" w:type="dxa"/>
        <w:right w:w="108" w:type="dxa"/>
      </w:tblCellMar>
    </w:tblPr>
  </w:style>
  <w:style w:type="table" w:customStyle="1" w:styleId="Style547">
    <w:name w:val="_Style 547"/>
    <w:basedOn w:val="TableNormal"/>
    <w:tblPr>
      <w:tblCellMar>
        <w:left w:w="108" w:type="dxa"/>
        <w:right w:w="108" w:type="dxa"/>
      </w:tblCellMar>
    </w:tblPr>
  </w:style>
  <w:style w:type="table" w:customStyle="1" w:styleId="Style548">
    <w:name w:val="_Style 548"/>
    <w:basedOn w:val="TableNormal"/>
    <w:tblPr>
      <w:tblCellMar>
        <w:left w:w="108" w:type="dxa"/>
        <w:right w:w="108" w:type="dxa"/>
      </w:tblCellMar>
    </w:tblPr>
  </w:style>
  <w:style w:type="table" w:customStyle="1" w:styleId="Style549">
    <w:name w:val="_Style 549"/>
    <w:basedOn w:val="TableNormal"/>
    <w:tblPr>
      <w:tblCellMar>
        <w:left w:w="108" w:type="dxa"/>
        <w:right w:w="108" w:type="dxa"/>
      </w:tblCellMar>
    </w:tblPr>
  </w:style>
  <w:style w:type="table" w:customStyle="1" w:styleId="Style550">
    <w:name w:val="_Style 550"/>
    <w:basedOn w:val="TableNormal"/>
    <w:tblPr>
      <w:tblCellMar>
        <w:left w:w="108" w:type="dxa"/>
        <w:right w:w="108" w:type="dxa"/>
      </w:tblCellMar>
    </w:tblPr>
  </w:style>
  <w:style w:type="table" w:customStyle="1" w:styleId="Style551">
    <w:name w:val="_Style 551"/>
    <w:basedOn w:val="TableNormal"/>
    <w:tblPr>
      <w:tblCellMar>
        <w:left w:w="108" w:type="dxa"/>
        <w:right w:w="108" w:type="dxa"/>
      </w:tblCellMar>
    </w:tblPr>
  </w:style>
  <w:style w:type="table" w:customStyle="1" w:styleId="Style552">
    <w:name w:val="_Style 552"/>
    <w:basedOn w:val="TableNormal"/>
    <w:tblPr>
      <w:tblCellMar>
        <w:left w:w="108" w:type="dxa"/>
        <w:right w:w="108" w:type="dxa"/>
      </w:tblCellMar>
    </w:tblPr>
  </w:style>
  <w:style w:type="table" w:customStyle="1" w:styleId="Style553">
    <w:name w:val="_Style 553"/>
    <w:basedOn w:val="TableNormal"/>
    <w:tblPr>
      <w:tblCellMar>
        <w:left w:w="108" w:type="dxa"/>
        <w:right w:w="108" w:type="dxa"/>
      </w:tblCellMar>
    </w:tblPr>
  </w:style>
  <w:style w:type="table" w:customStyle="1" w:styleId="Style554">
    <w:name w:val="_Style 554"/>
    <w:basedOn w:val="TableNormal"/>
    <w:tblPr>
      <w:tblCellMar>
        <w:left w:w="108" w:type="dxa"/>
        <w:right w:w="108" w:type="dxa"/>
      </w:tblCellMar>
    </w:tblPr>
  </w:style>
  <w:style w:type="table" w:customStyle="1" w:styleId="Style555">
    <w:name w:val="_Style 555"/>
    <w:basedOn w:val="TableNormal"/>
    <w:tblPr>
      <w:tblCellMar>
        <w:left w:w="108" w:type="dxa"/>
        <w:right w:w="108" w:type="dxa"/>
      </w:tblCellMar>
    </w:tblPr>
  </w:style>
  <w:style w:type="table" w:customStyle="1" w:styleId="Style556">
    <w:name w:val="_Style 556"/>
    <w:basedOn w:val="TableNormal"/>
    <w:tblPr>
      <w:tblCellMar>
        <w:left w:w="108" w:type="dxa"/>
        <w:right w:w="108" w:type="dxa"/>
      </w:tblCellMar>
    </w:tblPr>
  </w:style>
  <w:style w:type="table" w:customStyle="1" w:styleId="Style557">
    <w:name w:val="_Style 557"/>
    <w:basedOn w:val="TableNormal"/>
    <w:tblPr>
      <w:tblCellMar>
        <w:left w:w="108" w:type="dxa"/>
        <w:right w:w="108" w:type="dxa"/>
      </w:tblCellMar>
    </w:tblPr>
  </w:style>
  <w:style w:type="table" w:customStyle="1" w:styleId="Style558">
    <w:name w:val="_Style 558"/>
    <w:basedOn w:val="TableNormal"/>
    <w:tblPr>
      <w:tblCellMar>
        <w:left w:w="108" w:type="dxa"/>
        <w:right w:w="108" w:type="dxa"/>
      </w:tblCellMar>
    </w:tblPr>
  </w:style>
  <w:style w:type="table" w:customStyle="1" w:styleId="Style559">
    <w:name w:val="_Style 559"/>
    <w:basedOn w:val="TableNormal"/>
    <w:tblPr>
      <w:tblCellMar>
        <w:left w:w="108" w:type="dxa"/>
        <w:right w:w="108" w:type="dxa"/>
      </w:tblCellMar>
    </w:tblPr>
  </w:style>
  <w:style w:type="table" w:customStyle="1" w:styleId="Style560">
    <w:name w:val="_Style 560"/>
    <w:basedOn w:val="TableNormal"/>
    <w:tblPr>
      <w:tblCellMar>
        <w:left w:w="108" w:type="dxa"/>
        <w:right w:w="108" w:type="dxa"/>
      </w:tblCellMar>
    </w:tblPr>
  </w:style>
  <w:style w:type="table" w:customStyle="1" w:styleId="Style561">
    <w:name w:val="_Style 561"/>
    <w:basedOn w:val="TableNormal"/>
    <w:tblPr>
      <w:tblCellMar>
        <w:left w:w="108" w:type="dxa"/>
        <w:right w:w="108" w:type="dxa"/>
      </w:tblCellMar>
    </w:tblPr>
  </w:style>
  <w:style w:type="table" w:customStyle="1" w:styleId="Style562">
    <w:name w:val="_Style 562"/>
    <w:basedOn w:val="TableNormal"/>
    <w:tblPr>
      <w:tblCellMar>
        <w:left w:w="108" w:type="dxa"/>
        <w:right w:w="108" w:type="dxa"/>
      </w:tblCellMar>
    </w:tblPr>
  </w:style>
  <w:style w:type="table" w:customStyle="1" w:styleId="Style563">
    <w:name w:val="_Style 563"/>
    <w:basedOn w:val="TableNormal"/>
    <w:tblPr>
      <w:tblCellMar>
        <w:left w:w="108" w:type="dxa"/>
        <w:right w:w="108" w:type="dxa"/>
      </w:tblCellMar>
    </w:tblPr>
  </w:style>
  <w:style w:type="table" w:customStyle="1" w:styleId="Style564">
    <w:name w:val="_Style 564"/>
    <w:basedOn w:val="TableNormal"/>
    <w:tblPr>
      <w:tblCellMar>
        <w:left w:w="108" w:type="dxa"/>
        <w:right w:w="108" w:type="dxa"/>
      </w:tblCellMar>
    </w:tblPr>
  </w:style>
  <w:style w:type="table" w:customStyle="1" w:styleId="Style565">
    <w:name w:val="_Style 565"/>
    <w:basedOn w:val="TableNormal"/>
    <w:tblPr>
      <w:tblCellMar>
        <w:left w:w="108" w:type="dxa"/>
        <w:right w:w="108" w:type="dxa"/>
      </w:tblCellMar>
    </w:tblPr>
  </w:style>
  <w:style w:type="table" w:customStyle="1" w:styleId="Style566">
    <w:name w:val="_Style 566"/>
    <w:basedOn w:val="TableNormal"/>
    <w:tblPr>
      <w:tblCellMar>
        <w:left w:w="108" w:type="dxa"/>
        <w:right w:w="108" w:type="dxa"/>
      </w:tblCellMar>
    </w:tblPr>
  </w:style>
  <w:style w:type="table" w:customStyle="1" w:styleId="Style567">
    <w:name w:val="_Style 567"/>
    <w:basedOn w:val="TableNormal"/>
    <w:tblPr>
      <w:tblCellMar>
        <w:left w:w="108" w:type="dxa"/>
        <w:right w:w="108" w:type="dxa"/>
      </w:tblCellMar>
    </w:tblPr>
  </w:style>
  <w:style w:type="table" w:customStyle="1" w:styleId="Style568">
    <w:name w:val="_Style 568"/>
    <w:basedOn w:val="TableNormal"/>
    <w:tblPr>
      <w:tblCellMar>
        <w:left w:w="108" w:type="dxa"/>
        <w:right w:w="108" w:type="dxa"/>
      </w:tblCellMar>
    </w:tblPr>
  </w:style>
  <w:style w:type="table" w:customStyle="1" w:styleId="Style569">
    <w:name w:val="_Style 569"/>
    <w:basedOn w:val="TableNormal"/>
    <w:tblPr>
      <w:tblCellMar>
        <w:left w:w="108" w:type="dxa"/>
        <w:right w:w="108" w:type="dxa"/>
      </w:tblCellMar>
    </w:tblPr>
  </w:style>
  <w:style w:type="table" w:customStyle="1" w:styleId="Style570">
    <w:name w:val="_Style 570"/>
    <w:basedOn w:val="TableNormal"/>
    <w:tblPr>
      <w:tblCellMar>
        <w:left w:w="108" w:type="dxa"/>
        <w:right w:w="108" w:type="dxa"/>
      </w:tblCellMar>
    </w:tblPr>
  </w:style>
  <w:style w:type="table" w:customStyle="1" w:styleId="Style571">
    <w:name w:val="_Style 571"/>
    <w:basedOn w:val="TableNormal"/>
    <w:tblPr>
      <w:tblCellMar>
        <w:left w:w="108" w:type="dxa"/>
        <w:right w:w="108" w:type="dxa"/>
      </w:tblCellMar>
    </w:tblPr>
  </w:style>
  <w:style w:type="table" w:customStyle="1" w:styleId="Style572">
    <w:name w:val="_Style 572"/>
    <w:basedOn w:val="TableNormal"/>
    <w:tblPr>
      <w:tblCellMar>
        <w:left w:w="108" w:type="dxa"/>
        <w:right w:w="108" w:type="dxa"/>
      </w:tblCellMar>
    </w:tblPr>
  </w:style>
  <w:style w:type="table" w:customStyle="1" w:styleId="Style573">
    <w:name w:val="_Style 573"/>
    <w:basedOn w:val="TableNormal"/>
    <w:tblPr>
      <w:tblCellMar>
        <w:left w:w="108" w:type="dxa"/>
        <w:right w:w="108" w:type="dxa"/>
      </w:tblCellMar>
    </w:tblPr>
  </w:style>
  <w:style w:type="table" w:customStyle="1" w:styleId="Style574">
    <w:name w:val="_Style 574"/>
    <w:basedOn w:val="TableNormal"/>
    <w:tblPr>
      <w:tblCellMar>
        <w:left w:w="108" w:type="dxa"/>
        <w:right w:w="108" w:type="dxa"/>
      </w:tblCellMar>
    </w:tblPr>
  </w:style>
  <w:style w:type="table" w:customStyle="1" w:styleId="Style575">
    <w:name w:val="_Style 575"/>
    <w:basedOn w:val="TableNormal"/>
    <w:tblPr>
      <w:tblCellMar>
        <w:left w:w="70" w:type="dxa"/>
        <w:right w:w="70" w:type="dxa"/>
      </w:tblCellMar>
    </w:tblPr>
  </w:style>
  <w:style w:type="table" w:customStyle="1" w:styleId="Style576">
    <w:name w:val="_Style 576"/>
    <w:basedOn w:val="TableNormal"/>
    <w:tblPr>
      <w:tblCellMar>
        <w:left w:w="70" w:type="dxa"/>
        <w:right w:w="70" w:type="dxa"/>
      </w:tblCellMar>
    </w:tblPr>
  </w:style>
  <w:style w:type="table" w:customStyle="1" w:styleId="Style577">
    <w:name w:val="_Style 577"/>
    <w:basedOn w:val="TableNormal"/>
    <w:tblPr>
      <w:tblCellMar>
        <w:left w:w="108" w:type="dxa"/>
        <w:right w:w="108" w:type="dxa"/>
      </w:tblCellMar>
    </w:tblPr>
  </w:style>
  <w:style w:type="table" w:customStyle="1" w:styleId="Style578">
    <w:name w:val="_Style 578"/>
    <w:basedOn w:val="TableNormal"/>
    <w:tblPr>
      <w:tblCellMar>
        <w:left w:w="108" w:type="dxa"/>
        <w:right w:w="108" w:type="dxa"/>
      </w:tblCellMar>
    </w:tblPr>
  </w:style>
  <w:style w:type="table" w:customStyle="1" w:styleId="Style579">
    <w:name w:val="_Style 579"/>
    <w:basedOn w:val="TableNormal"/>
    <w:tblPr>
      <w:tblCellMar>
        <w:left w:w="70" w:type="dxa"/>
        <w:right w:w="70" w:type="dxa"/>
      </w:tblCellMar>
    </w:tblPr>
  </w:style>
  <w:style w:type="table" w:customStyle="1" w:styleId="Style580">
    <w:name w:val="_Style 580"/>
    <w:basedOn w:val="TableNormal"/>
    <w:tblPr>
      <w:tblCellMar>
        <w:left w:w="70" w:type="dxa"/>
        <w:right w:w="70" w:type="dxa"/>
      </w:tblCellMar>
    </w:tblPr>
  </w:style>
  <w:style w:type="table" w:customStyle="1" w:styleId="Style581">
    <w:name w:val="_Style 581"/>
    <w:basedOn w:val="TableNormal"/>
    <w:tblPr>
      <w:tblCellMar>
        <w:left w:w="70" w:type="dxa"/>
        <w:right w:w="70" w:type="dxa"/>
      </w:tblCellMar>
    </w:tblPr>
  </w:style>
  <w:style w:type="table" w:customStyle="1" w:styleId="Style582">
    <w:name w:val="_Style 582"/>
    <w:basedOn w:val="TableNormal"/>
    <w:tblPr>
      <w:tblCellMar>
        <w:left w:w="70" w:type="dxa"/>
        <w:right w:w="70" w:type="dxa"/>
      </w:tblCellMar>
    </w:tblPr>
  </w:style>
  <w:style w:type="table" w:customStyle="1" w:styleId="Style583">
    <w:name w:val="_Style 583"/>
    <w:basedOn w:val="TableNormal"/>
    <w:tblPr>
      <w:tblCellMar>
        <w:left w:w="108" w:type="dxa"/>
        <w:right w:w="108" w:type="dxa"/>
      </w:tblCellMar>
    </w:tblPr>
  </w:style>
  <w:style w:type="table" w:customStyle="1" w:styleId="Style584">
    <w:name w:val="_Style 584"/>
    <w:basedOn w:val="TableNormal"/>
    <w:tblPr>
      <w:tblCellMar>
        <w:left w:w="70" w:type="dxa"/>
        <w:right w:w="70" w:type="dxa"/>
      </w:tblCellMar>
    </w:tblPr>
  </w:style>
  <w:style w:type="table" w:customStyle="1" w:styleId="Style585">
    <w:name w:val="_Style 585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586">
    <w:name w:val="_Style 586"/>
    <w:basedOn w:val="TableNormal"/>
    <w:tblPr>
      <w:tblCellMar>
        <w:left w:w="70" w:type="dxa"/>
        <w:right w:w="70" w:type="dxa"/>
      </w:tblCellMar>
    </w:tblPr>
  </w:style>
  <w:style w:type="table" w:customStyle="1" w:styleId="Style587">
    <w:name w:val="_Style 587"/>
    <w:basedOn w:val="TableNormal"/>
    <w:tblPr>
      <w:tblCellMar>
        <w:left w:w="70" w:type="dxa"/>
        <w:right w:w="70" w:type="dxa"/>
      </w:tblCellMar>
    </w:tblPr>
  </w:style>
  <w:style w:type="table" w:customStyle="1" w:styleId="Style588">
    <w:name w:val="_Style 588"/>
    <w:basedOn w:val="TableNormal"/>
    <w:tblPr>
      <w:tblCellMar>
        <w:left w:w="108" w:type="dxa"/>
        <w:right w:w="108" w:type="dxa"/>
      </w:tblCellMar>
    </w:tblPr>
  </w:style>
  <w:style w:type="table" w:customStyle="1" w:styleId="Style589">
    <w:name w:val="_Style 589"/>
    <w:basedOn w:val="TableNormal"/>
    <w:tblPr>
      <w:tblCellMar>
        <w:left w:w="70" w:type="dxa"/>
        <w:right w:w="70" w:type="dxa"/>
      </w:tblCellMar>
    </w:tblPr>
  </w:style>
  <w:style w:type="table" w:customStyle="1" w:styleId="Style590">
    <w:name w:val="_Style 590"/>
    <w:basedOn w:val="TableNormal"/>
    <w:tblPr>
      <w:tblCellMar>
        <w:left w:w="108" w:type="dxa"/>
        <w:right w:w="108" w:type="dxa"/>
      </w:tblCellMar>
    </w:tblPr>
  </w:style>
  <w:style w:type="table" w:customStyle="1" w:styleId="Style591">
    <w:name w:val="_Style 591"/>
    <w:basedOn w:val="TableNormal"/>
    <w:tblPr>
      <w:tblCellMar>
        <w:left w:w="54" w:type="dxa"/>
        <w:right w:w="54" w:type="dxa"/>
      </w:tblCellMar>
    </w:tblPr>
  </w:style>
  <w:style w:type="table" w:customStyle="1" w:styleId="Style592">
    <w:name w:val="_Style 592"/>
    <w:basedOn w:val="TableNormal"/>
    <w:tblPr>
      <w:tblCellMar>
        <w:left w:w="108" w:type="dxa"/>
        <w:right w:w="108" w:type="dxa"/>
      </w:tblCellMar>
    </w:tblPr>
  </w:style>
  <w:style w:type="table" w:customStyle="1" w:styleId="Style593">
    <w:name w:val="_Style 593"/>
    <w:basedOn w:val="TableNormal"/>
    <w:tblPr>
      <w:tblCellMar>
        <w:left w:w="108" w:type="dxa"/>
        <w:right w:w="108" w:type="dxa"/>
      </w:tblCellMar>
    </w:tblPr>
  </w:style>
  <w:style w:type="table" w:customStyle="1" w:styleId="Style594">
    <w:name w:val="_Style 594"/>
    <w:basedOn w:val="TableNormal"/>
    <w:tblPr>
      <w:tblCellMar>
        <w:left w:w="108" w:type="dxa"/>
        <w:right w:w="108" w:type="dxa"/>
      </w:tblCellMar>
    </w:tblPr>
  </w:style>
  <w:style w:type="table" w:customStyle="1" w:styleId="Style595">
    <w:name w:val="_Style 595"/>
    <w:basedOn w:val="TableNormal"/>
    <w:tblPr>
      <w:tblCellMar>
        <w:left w:w="108" w:type="dxa"/>
        <w:right w:w="108" w:type="dxa"/>
      </w:tblCellMar>
    </w:tblPr>
  </w:style>
  <w:style w:type="table" w:customStyle="1" w:styleId="Style596">
    <w:name w:val="_Style 596"/>
    <w:basedOn w:val="TableNormal"/>
    <w:tblPr>
      <w:tblCellMar>
        <w:left w:w="108" w:type="dxa"/>
        <w:right w:w="108" w:type="dxa"/>
      </w:tblCellMar>
    </w:tblPr>
  </w:style>
  <w:style w:type="table" w:customStyle="1" w:styleId="Style597">
    <w:name w:val="_Style 597"/>
    <w:basedOn w:val="TableNormal"/>
    <w:tblPr>
      <w:tblCellMar>
        <w:left w:w="108" w:type="dxa"/>
        <w:right w:w="108" w:type="dxa"/>
      </w:tblCellMar>
    </w:tblPr>
  </w:style>
  <w:style w:type="table" w:customStyle="1" w:styleId="Style598">
    <w:name w:val="_Style 598"/>
    <w:basedOn w:val="TableNormal"/>
    <w:tblPr>
      <w:tblCellMar>
        <w:left w:w="108" w:type="dxa"/>
        <w:right w:w="108" w:type="dxa"/>
      </w:tblCellMar>
    </w:tblPr>
  </w:style>
  <w:style w:type="table" w:customStyle="1" w:styleId="Style599">
    <w:name w:val="_Style 599"/>
    <w:basedOn w:val="TableNormal"/>
    <w:tblPr>
      <w:tblCellMar>
        <w:left w:w="108" w:type="dxa"/>
        <w:right w:w="108" w:type="dxa"/>
      </w:tblCellMar>
    </w:tblPr>
  </w:style>
  <w:style w:type="table" w:customStyle="1" w:styleId="Style600">
    <w:name w:val="_Style 600"/>
    <w:basedOn w:val="TableNormal"/>
    <w:tblPr>
      <w:tblCellMar>
        <w:left w:w="108" w:type="dxa"/>
        <w:right w:w="108" w:type="dxa"/>
      </w:tblCellMar>
    </w:tblPr>
  </w:style>
  <w:style w:type="table" w:customStyle="1" w:styleId="Style6010">
    <w:name w:val="_Style 601"/>
    <w:basedOn w:val="TableNormal"/>
    <w:tblPr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Style604">
    <w:name w:val="_Style 60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05">
    <w:name w:val="_Style 60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06">
    <w:name w:val="_Style 60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07">
    <w:name w:val="_Style 60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08">
    <w:name w:val="_Style 60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09">
    <w:name w:val="_Style 60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10">
    <w:name w:val="_Style 61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11">
    <w:name w:val="_Style 61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12">
    <w:name w:val="_Style 612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yle613">
    <w:name w:val="_Style 61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14">
    <w:name w:val="_Style 61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15">
    <w:name w:val="_Style 61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16">
    <w:name w:val="_Style 61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17">
    <w:name w:val="_Style 61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18">
    <w:name w:val="_Style 61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19">
    <w:name w:val="_Style 61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20">
    <w:name w:val="_Style 62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21">
    <w:name w:val="_Style 62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22">
    <w:name w:val="_Style 622"/>
    <w:basedOn w:val="TableNormal"/>
    <w:qFormat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23">
    <w:name w:val="_Style 623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24">
    <w:name w:val="_Style 62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25">
    <w:name w:val="_Style 62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26">
    <w:name w:val="_Style 62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27">
    <w:name w:val="_Style 62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28">
    <w:name w:val="_Style 62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29">
    <w:name w:val="_Style 62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30">
    <w:name w:val="_Style 63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31">
    <w:name w:val="_Style 63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32">
    <w:name w:val="_Style 63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33">
    <w:name w:val="_Style 63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34">
    <w:name w:val="_Style 63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35">
    <w:name w:val="_Style 63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36">
    <w:name w:val="_Style 63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37">
    <w:name w:val="_Style 63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38">
    <w:name w:val="_Style 63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39">
    <w:name w:val="_Style 63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40">
    <w:name w:val="_Style 64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41">
    <w:name w:val="_Style 64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42">
    <w:name w:val="_Style 64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43">
    <w:name w:val="_Style 64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44">
    <w:name w:val="_Style 64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45">
    <w:name w:val="_Style 64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46">
    <w:name w:val="_Style 64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47">
    <w:name w:val="_Style 64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48">
    <w:name w:val="_Style 64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49">
    <w:name w:val="_Style 64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50">
    <w:name w:val="_Style 65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51">
    <w:name w:val="_Style 65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52">
    <w:name w:val="_Style 65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53">
    <w:name w:val="_Style 65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54">
    <w:name w:val="_Style 65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55">
    <w:name w:val="_Style 65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56">
    <w:name w:val="_Style 65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57">
    <w:name w:val="_Style 65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58">
    <w:name w:val="_Style 65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59">
    <w:name w:val="_Style 65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60">
    <w:name w:val="_Style 66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61">
    <w:name w:val="_Style 66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62">
    <w:name w:val="_Style 66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63">
    <w:name w:val="_Style 66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64">
    <w:name w:val="_Style 66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65">
    <w:name w:val="_Style 66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66">
    <w:name w:val="_Style 66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67">
    <w:name w:val="_Style 66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68">
    <w:name w:val="_Style 66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69">
    <w:name w:val="_Style 66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70">
    <w:name w:val="_Style 67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71">
    <w:name w:val="_Style 67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72">
    <w:name w:val="_Style 67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73">
    <w:name w:val="_Style 67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74">
    <w:name w:val="_Style 67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75">
    <w:name w:val="_Style 67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76">
    <w:name w:val="_Style 67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77">
    <w:name w:val="_Style 67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78">
    <w:name w:val="_Style 67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79">
    <w:name w:val="_Style 67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80">
    <w:name w:val="_Style 68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81">
    <w:name w:val="_Style 68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82">
    <w:name w:val="_Style 68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83">
    <w:name w:val="_Style 68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84">
    <w:name w:val="_Style 68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85">
    <w:name w:val="_Style 68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86">
    <w:name w:val="_Style 68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87">
    <w:name w:val="_Style 68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88">
    <w:name w:val="_Style 68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89">
    <w:name w:val="_Style 68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90">
    <w:name w:val="_Style 69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91">
    <w:name w:val="_Style 69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92">
    <w:name w:val="_Style 692"/>
    <w:basedOn w:val="TableNormal"/>
    <w:tblPr>
      <w:tblCellMar>
        <w:left w:w="115" w:type="dxa"/>
        <w:right w:w="115" w:type="dxa"/>
      </w:tblCellMar>
    </w:tblPr>
  </w:style>
  <w:style w:type="table" w:customStyle="1" w:styleId="Style693">
    <w:name w:val="_Style 693"/>
    <w:basedOn w:val="TableNormal"/>
    <w:tblPr>
      <w:tblCellMar>
        <w:left w:w="115" w:type="dxa"/>
        <w:right w:w="115" w:type="dxa"/>
      </w:tblCellMar>
    </w:tblPr>
  </w:style>
  <w:style w:type="table" w:customStyle="1" w:styleId="Style694">
    <w:name w:val="_Style 694"/>
    <w:basedOn w:val="TableNormal"/>
    <w:tblPr>
      <w:tblCellMar>
        <w:left w:w="115" w:type="dxa"/>
        <w:right w:w="115" w:type="dxa"/>
      </w:tblCellMar>
    </w:tblPr>
  </w:style>
  <w:style w:type="table" w:customStyle="1" w:styleId="Style695">
    <w:name w:val="_Style 695"/>
    <w:basedOn w:val="TableNormal"/>
    <w:tblPr>
      <w:tblCellMar>
        <w:left w:w="115" w:type="dxa"/>
        <w:right w:w="115" w:type="dxa"/>
      </w:tblCellMar>
    </w:tblPr>
  </w:style>
  <w:style w:type="table" w:customStyle="1" w:styleId="Style696">
    <w:name w:val="_Style 696"/>
    <w:basedOn w:val="TableNormal"/>
    <w:tblPr>
      <w:tblCellMar>
        <w:left w:w="115" w:type="dxa"/>
        <w:right w:w="115" w:type="dxa"/>
      </w:tblCellMar>
    </w:tblPr>
  </w:style>
  <w:style w:type="table" w:customStyle="1" w:styleId="Style697">
    <w:name w:val="_Style 697"/>
    <w:basedOn w:val="TableNormal"/>
    <w:tblPr>
      <w:tblCellMar>
        <w:left w:w="115" w:type="dxa"/>
        <w:right w:w="115" w:type="dxa"/>
      </w:tblCellMar>
    </w:tblPr>
  </w:style>
  <w:style w:type="table" w:customStyle="1" w:styleId="Style698">
    <w:name w:val="_Style 698"/>
    <w:basedOn w:val="TableNormal"/>
    <w:tblPr>
      <w:tblCellMar>
        <w:left w:w="115" w:type="dxa"/>
        <w:right w:w="115" w:type="dxa"/>
      </w:tblCellMar>
    </w:tblPr>
  </w:style>
  <w:style w:type="table" w:customStyle="1" w:styleId="Style699">
    <w:name w:val="_Style 699"/>
    <w:basedOn w:val="TableNormal"/>
    <w:tblPr>
      <w:tblCellMar>
        <w:left w:w="115" w:type="dxa"/>
        <w:right w:w="115" w:type="dxa"/>
      </w:tblCellMar>
    </w:tblPr>
  </w:style>
  <w:style w:type="table" w:customStyle="1" w:styleId="Style700">
    <w:name w:val="_Style 700"/>
    <w:basedOn w:val="TableNormal"/>
    <w:tblPr>
      <w:tblCellMar>
        <w:left w:w="115" w:type="dxa"/>
        <w:right w:w="115" w:type="dxa"/>
      </w:tblCellMar>
    </w:tblPr>
  </w:style>
  <w:style w:type="table" w:customStyle="1" w:styleId="Style701">
    <w:name w:val="_Style 701"/>
    <w:basedOn w:val="TableNormal"/>
    <w:tblPr>
      <w:tblCellMar>
        <w:left w:w="115" w:type="dxa"/>
        <w:right w:w="115" w:type="dxa"/>
      </w:tblCellMar>
    </w:tblPr>
  </w:style>
  <w:style w:type="table" w:customStyle="1" w:styleId="Style702">
    <w:name w:val="_Style 702"/>
    <w:basedOn w:val="TableNormal"/>
    <w:tblPr>
      <w:tblCellMar>
        <w:left w:w="115" w:type="dxa"/>
        <w:right w:w="115" w:type="dxa"/>
      </w:tblCellMar>
    </w:tblPr>
  </w:style>
  <w:style w:type="table" w:customStyle="1" w:styleId="Style703">
    <w:name w:val="_Style 703"/>
    <w:basedOn w:val="TableNormal"/>
    <w:tblPr>
      <w:tblCellMar>
        <w:left w:w="115" w:type="dxa"/>
        <w:right w:w="115" w:type="dxa"/>
      </w:tblCellMar>
    </w:tblPr>
  </w:style>
  <w:style w:type="table" w:customStyle="1" w:styleId="Style704">
    <w:name w:val="_Style 704"/>
    <w:basedOn w:val="TableNormal"/>
    <w:tblPr>
      <w:tblCellMar>
        <w:left w:w="115" w:type="dxa"/>
        <w:right w:w="115" w:type="dxa"/>
      </w:tblCellMar>
    </w:tblPr>
  </w:style>
  <w:style w:type="table" w:customStyle="1" w:styleId="Style705">
    <w:name w:val="_Style 705"/>
    <w:basedOn w:val="TableNormal"/>
    <w:tblPr>
      <w:tblCellMar>
        <w:left w:w="115" w:type="dxa"/>
        <w:right w:w="115" w:type="dxa"/>
      </w:tblCellMar>
    </w:tblPr>
  </w:style>
  <w:style w:type="table" w:customStyle="1" w:styleId="Style706">
    <w:name w:val="_Style 706"/>
    <w:basedOn w:val="TableNormal"/>
    <w:tblPr>
      <w:tblCellMar>
        <w:left w:w="115" w:type="dxa"/>
        <w:right w:w="115" w:type="dxa"/>
      </w:tblCellMar>
    </w:tblPr>
  </w:style>
  <w:style w:type="table" w:customStyle="1" w:styleId="Style707">
    <w:name w:val="_Style 70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708">
    <w:name w:val="_Style 70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709">
    <w:name w:val="_Style 70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710">
    <w:name w:val="_Style 71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711">
    <w:name w:val="_Style 71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712">
    <w:name w:val="_Style 71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713">
    <w:name w:val="_Style 71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714">
    <w:name w:val="_Style 71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715">
    <w:name w:val="_Style 71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716">
    <w:name w:val="_Style 71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paragraph" w:customStyle="1" w:styleId="111">
    <w:name w:val="1.1.1"/>
    <w:basedOn w:val="Subttulo"/>
    <w:qFormat/>
    <w:pPr>
      <w:keepNext w:val="0"/>
      <w:keepLines w:val="0"/>
      <w:spacing w:before="0" w:after="0" w:line="360" w:lineRule="auto"/>
      <w:ind w:leftChars="-1" w:left="-1" w:hangingChars="1" w:hanging="1"/>
      <w:jc w:val="both"/>
    </w:pPr>
    <w:rPr>
      <w:rFonts w:asciiTheme="minorHAnsi" w:eastAsia="MS ??" w:hAnsiTheme="minorHAnsi" w:cs="Times New Roman"/>
      <w:b/>
      <w:iCs/>
      <w:color w:val="4F81BD"/>
      <w:sz w:val="24"/>
      <w:szCs w:val="24"/>
      <w:lang w:eastAsia="en-US"/>
    </w:rPr>
  </w:style>
  <w:style w:type="paragraph" w:customStyle="1" w:styleId="CorpoA">
    <w:name w:val="Corpo A"/>
    <w:pPr>
      <w:spacing w:after="160" w:line="259" w:lineRule="auto"/>
    </w:pPr>
    <w:rPr>
      <w:rFonts w:ascii="Calibri" w:eastAsia="Calibri" w:hAnsi="Calibri" w:cs="Calibri"/>
      <w:color w:val="000000"/>
      <w:sz w:val="24"/>
      <w:szCs w:val="24"/>
      <w:u w:color="000000"/>
      <w:lang w:val="pt-PT"/>
    </w:rPr>
  </w:style>
  <w:style w:type="character" w:customStyle="1" w:styleId="Hyperlink0">
    <w:name w:val="Hyperlink.0"/>
    <w:rPr>
      <w:sz w:val="24"/>
      <w:szCs w:val="24"/>
      <w:lang w:val="pt-PT"/>
    </w:rPr>
  </w:style>
  <w:style w:type="character" w:customStyle="1" w:styleId="Nenhum">
    <w:name w:val="Nenhum"/>
  </w:style>
  <w:style w:type="table" w:customStyle="1" w:styleId="Style721">
    <w:name w:val="_Style 72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22">
    <w:name w:val="_Style 72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23">
    <w:name w:val="_Style 72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24">
    <w:name w:val="_Style 72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25">
    <w:name w:val="_Style 72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26">
    <w:name w:val="_Style 72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27">
    <w:name w:val="_Style 72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28">
    <w:name w:val="_Style 72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29">
    <w:name w:val="_Style 72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30">
    <w:name w:val="_Style 73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31">
    <w:name w:val="_Style 73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32">
    <w:name w:val="_Style 73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33">
    <w:name w:val="_Style 73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34">
    <w:name w:val="_Style 73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35">
    <w:name w:val="_Style 73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36">
    <w:name w:val="_Style 73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37">
    <w:name w:val="_Style 73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38">
    <w:name w:val="_Style 73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39">
    <w:name w:val="_Style 73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40">
    <w:name w:val="_Style 74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41">
    <w:name w:val="_Style 74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42">
    <w:name w:val="_Style 74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43">
    <w:name w:val="_Style 74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44">
    <w:name w:val="_Style 74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45">
    <w:name w:val="_Style 74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46">
    <w:name w:val="_Style 74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47">
    <w:name w:val="_Style 74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48">
    <w:name w:val="_Style 74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49">
    <w:name w:val="_Style 74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50">
    <w:name w:val="_Style 75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51">
    <w:name w:val="_Style 75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52">
    <w:name w:val="_Style 75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53">
    <w:name w:val="_Style 75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54">
    <w:name w:val="_Style 75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55">
    <w:name w:val="_Style 75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56">
    <w:name w:val="_Style 75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57">
    <w:name w:val="_Style 75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58">
    <w:name w:val="_Style 75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59">
    <w:name w:val="_Style 75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60">
    <w:name w:val="_Style 76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61">
    <w:name w:val="_Style 76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62">
    <w:name w:val="_Style 76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63">
    <w:name w:val="_Style 76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64">
    <w:name w:val="_Style 76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65">
    <w:name w:val="_Style 76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66">
    <w:name w:val="_Style 76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67">
    <w:name w:val="_Style 76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68">
    <w:name w:val="_Style 76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69">
    <w:name w:val="_Style 76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70">
    <w:name w:val="_Style 77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71">
    <w:name w:val="_Style 77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72">
    <w:name w:val="_Style 77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73">
    <w:name w:val="_Style 77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74">
    <w:name w:val="_Style 77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75">
    <w:name w:val="_Style 77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76">
    <w:name w:val="_Style 77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77">
    <w:name w:val="_Style 77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78">
    <w:name w:val="_Style 77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79">
    <w:name w:val="_Style 77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80">
    <w:name w:val="_Style 780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81">
    <w:name w:val="_Style 781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82">
    <w:name w:val="_Style 78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83">
    <w:name w:val="_Style 783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784">
    <w:name w:val="_Style 784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785">
    <w:name w:val="_Style 785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786">
    <w:name w:val="_Style 786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787">
    <w:name w:val="_Style 787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788">
    <w:name w:val="_Style 788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789">
    <w:name w:val="_Style 789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790">
    <w:name w:val="_Style 79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91">
    <w:name w:val="_Style 79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92">
    <w:name w:val="_Style 792"/>
    <w:basedOn w:val="TableNormal"/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table" w:customStyle="1" w:styleId="Style793">
    <w:name w:val="_Style 79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94">
    <w:name w:val="_Style 79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95">
    <w:name w:val="_Style 79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96">
    <w:name w:val="_Style 796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797">
    <w:name w:val="_Style 79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98">
    <w:name w:val="_Style 79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99">
    <w:name w:val="_Style 79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00">
    <w:name w:val="_Style 80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01">
    <w:name w:val="_Style 80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02">
    <w:name w:val="_Style 80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03">
    <w:name w:val="_Style 80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04">
    <w:name w:val="_Style 80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05">
    <w:name w:val="_Style 805"/>
    <w:basedOn w:val="TableNormal"/>
    <w:tblPr/>
  </w:style>
  <w:style w:type="table" w:customStyle="1" w:styleId="Style806">
    <w:name w:val="_Style 80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07">
    <w:name w:val="_Style 80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08">
    <w:name w:val="_Style 80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09">
    <w:name w:val="_Style 80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10">
    <w:name w:val="_Style 81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11">
    <w:name w:val="_Style 81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12">
    <w:name w:val="_Style 81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13">
    <w:name w:val="_Style 81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14">
    <w:name w:val="_Style 81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15">
    <w:name w:val="_Style 81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16">
    <w:name w:val="_Style 81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17">
    <w:name w:val="_Style 81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18">
    <w:name w:val="_Style 81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19">
    <w:name w:val="_Style 81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20">
    <w:name w:val="_Style 82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paragraph" w:styleId="SemEspaamento">
    <w:name w:val="No Spacing"/>
    <w:link w:val="SemEspaamentoChar"/>
    <w:uiPriority w:val="1"/>
    <w:qFormat/>
    <w:rPr>
      <w:rFonts w:ascii="Calibri" w:eastAsia="Calibri" w:hAnsi="Calibri"/>
      <w:sz w:val="24"/>
      <w:szCs w:val="24"/>
      <w:lang w:eastAsia="en-US"/>
    </w:rPr>
  </w:style>
  <w:style w:type="paragraph" w:customStyle="1" w:styleId="cabea">
    <w:name w:val="cabea"/>
    <w:basedOn w:val="Normal"/>
    <w:pPr>
      <w:spacing w:before="100" w:beforeAutospacing="1" w:after="100" w:afterAutospacing="1"/>
    </w:pPr>
  </w:style>
  <w:style w:type="character" w:customStyle="1" w:styleId="fontstyle01">
    <w:name w:val="fontstyle01"/>
    <w:basedOn w:val="Fontepargpadro"/>
    <w:rPr>
      <w:rFonts w:ascii="Times New Roman" w:hAnsi="Times New Roman" w:cs="Times New Roman" w:hint="default"/>
      <w:color w:val="000000"/>
      <w:sz w:val="24"/>
      <w:szCs w:val="24"/>
    </w:rPr>
  </w:style>
  <w:style w:type="paragraph" w:customStyle="1" w:styleId="Reviso1">
    <w:name w:val="Revisão1"/>
    <w:hidden/>
    <w:uiPriority w:val="99"/>
    <w:semiHidden/>
    <w:rPr>
      <w:color w:val="000000"/>
      <w:position w:val="-1"/>
      <w:sz w:val="24"/>
      <w:szCs w:val="24"/>
    </w:rPr>
  </w:style>
  <w:style w:type="paragraph" w:customStyle="1" w:styleId="CabealhodoSumrio2">
    <w:name w:val="Cabeçalho do Sumário2"/>
    <w:basedOn w:val="Ttulo1"/>
    <w:next w:val="Normal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position w:val="0"/>
      <w:sz w:val="32"/>
      <w:szCs w:val="32"/>
    </w:rPr>
  </w:style>
  <w:style w:type="character" w:customStyle="1" w:styleId="MenoPendente2">
    <w:name w:val="Menção Pendente2"/>
    <w:basedOn w:val="Fontepargpadro"/>
    <w:uiPriority w:val="99"/>
    <w:semiHidden/>
    <w:unhideWhenUsed/>
    <w:rPr>
      <w:color w:val="605E5C"/>
      <w:shd w:val="clear" w:color="auto" w:fill="E1DFDD"/>
    </w:rPr>
  </w:style>
  <w:style w:type="table" w:customStyle="1" w:styleId="TableNormal1">
    <w:name w:val="Table Normal1"/>
    <w:pPr>
      <w:spacing w:after="160" w:line="259" w:lineRule="auto"/>
    </w:pPr>
    <w:rPr>
      <w:rFonts w:ascii="Calibri" w:eastAsia="SimSun" w:hAnsi="Calibri" w:cs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Grade4-nfase11">
    <w:name w:val="Tabela de Grade 4 - Ênfase 11"/>
    <w:basedOn w:val="Tabelanormal"/>
    <w:uiPriority w:val="49"/>
    <w:rPr>
      <w:rFonts w:ascii="Calibri" w:eastAsia="SimSun" w:hAnsi="Calibri" w:cs="Calibri"/>
    </w:rPr>
    <w:tblPr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Ttulo2Char">
    <w:name w:val="Título 2 Char"/>
    <w:basedOn w:val="Fontepargpadro"/>
    <w:link w:val="Ttulo2"/>
    <w:uiPriority w:val="9"/>
    <w:rPr>
      <w:rFonts w:ascii="Arial Narrow" w:hAnsi="Arial Narrow"/>
      <w:b/>
      <w:color w:val="4F81BD" w:themeColor="accent1"/>
      <w:position w:val="-1"/>
      <w:sz w:val="28"/>
      <w:szCs w:val="36"/>
    </w:rPr>
  </w:style>
  <w:style w:type="character" w:customStyle="1" w:styleId="ncoradanotaderodap">
    <w:name w:val="Âncora da nota de rodapé"/>
    <w:qFormat/>
    <w:rPr>
      <w:vertAlign w:val="superscript"/>
    </w:rPr>
  </w:style>
  <w:style w:type="paragraph" w:customStyle="1" w:styleId="TextosemFormatao1">
    <w:name w:val="Texto sem Formatação1"/>
    <w:basedOn w:val="Normal"/>
    <w:qFormat/>
    <w:pPr>
      <w:suppressAutoHyphens/>
    </w:pPr>
    <w:rPr>
      <w:rFonts w:ascii="Consolas" w:eastAsia="SimSun" w:hAnsi="Consolas" w:cs="Consolas"/>
      <w:sz w:val="21"/>
      <w:szCs w:val="21"/>
      <w:lang w:val="zh-CN" w:eastAsia="zh-CN"/>
    </w:rPr>
  </w:style>
  <w:style w:type="character" w:customStyle="1" w:styleId="fontstyle21">
    <w:name w:val="fontstyle21"/>
    <w:basedOn w:val="Fontepargpadro"/>
    <w:rPr>
      <w:rFonts w:ascii="MinionPro-Bold" w:hAnsi="MinionPro-Bold" w:hint="default"/>
      <w:b/>
      <w:bCs/>
      <w:color w:val="242021"/>
      <w:sz w:val="24"/>
      <w:szCs w:val="24"/>
    </w:rPr>
  </w:style>
  <w:style w:type="paragraph" w:customStyle="1" w:styleId="Default">
    <w:name w:val="Default"/>
    <w:qFormat/>
    <w:pPr>
      <w:suppressAutoHyphens/>
    </w:pPr>
    <w:rPr>
      <w:rFonts w:ascii="Helvetica" w:eastAsia="SimSun" w:hAnsi="Helvetica" w:cs="Arial Unicode MS"/>
      <w:color w:val="000000"/>
      <w:sz w:val="24"/>
      <w:szCs w:val="24"/>
      <w:lang w:val="pt-PT" w:eastAsia="zh-CN" w:bidi="hi-IN"/>
    </w:rPr>
  </w:style>
  <w:style w:type="paragraph" w:customStyle="1" w:styleId="WW-Estilopadro">
    <w:name w:val="WW-Estilo padrão"/>
    <w:qFormat/>
    <w:pPr>
      <w:suppressAutoHyphens/>
      <w:spacing w:after="200"/>
    </w:pPr>
    <w:rPr>
      <w:rFonts w:ascii="Calibri" w:eastAsia="SimSun" w:hAnsi="Calibri" w:cs="Calibri"/>
      <w:sz w:val="24"/>
      <w:szCs w:val="24"/>
      <w:lang w:eastAsia="zh-CN"/>
    </w:rPr>
  </w:style>
  <w:style w:type="paragraph" w:customStyle="1" w:styleId="Referncias">
    <w:name w:val="Referências"/>
    <w:basedOn w:val="Normal"/>
    <w:link w:val="RefernciasChar"/>
    <w:qFormat/>
    <w:pPr>
      <w:jc w:val="both"/>
    </w:pPr>
    <w:rPr>
      <w:rFonts w:ascii="Arial Narrow" w:eastAsia="SimSun" w:hAnsi="Arial Narrow"/>
      <w:iCs/>
      <w:sz w:val="20"/>
      <w:szCs w:val="20"/>
      <w:lang w:val="zh-CN" w:eastAsia="zh-CN"/>
    </w:rPr>
  </w:style>
  <w:style w:type="character" w:customStyle="1" w:styleId="RefernciasChar">
    <w:name w:val="Referências Char"/>
    <w:link w:val="Referncias"/>
    <w:locked/>
    <w:rPr>
      <w:rFonts w:ascii="Arial Narrow" w:eastAsia="SimSun" w:hAnsi="Arial Narrow" w:cs="Times New Roman"/>
      <w:iCs/>
      <w:sz w:val="20"/>
      <w:szCs w:val="20"/>
      <w:lang w:val="zh-CN" w:eastAsia="zh-CN"/>
    </w:rPr>
  </w:style>
  <w:style w:type="paragraph" w:customStyle="1" w:styleId="Estilo2">
    <w:name w:val="Estilo2"/>
    <w:basedOn w:val="Normal"/>
    <w:link w:val="Estilo2Char"/>
    <w:qFormat/>
    <w:pPr>
      <w:keepNext/>
      <w:tabs>
        <w:tab w:val="left" w:pos="709"/>
      </w:tabs>
      <w:spacing w:line="360" w:lineRule="auto"/>
      <w:ind w:left="1" w:hanging="3"/>
      <w:jc w:val="both"/>
    </w:pPr>
    <w:rPr>
      <w:rFonts w:ascii="Arial" w:eastAsia="Arial" w:hAnsi="Arial" w:cs="Arial"/>
      <w:b/>
      <w:color w:val="0070C0"/>
    </w:rPr>
  </w:style>
  <w:style w:type="character" w:customStyle="1" w:styleId="Estilo1Char">
    <w:name w:val="Estilo1 Char"/>
    <w:basedOn w:val="Fontepargpadro"/>
    <w:link w:val="Estilo1"/>
    <w:rPr>
      <w:rFonts w:ascii="Calibri" w:hAnsi="Calibri" w:cs="Tahoma"/>
      <w:b/>
      <w:caps/>
      <w:color w:val="000000"/>
      <w:position w:val="-1"/>
      <w:sz w:val="24"/>
    </w:rPr>
  </w:style>
  <w:style w:type="paragraph" w:customStyle="1" w:styleId="Estilo3">
    <w:name w:val="Estilo3"/>
    <w:basedOn w:val="Normal"/>
    <w:link w:val="Estilo3Char"/>
    <w:qFormat/>
    <w:pPr>
      <w:spacing w:line="360" w:lineRule="auto"/>
      <w:jc w:val="both"/>
    </w:pPr>
    <w:rPr>
      <w:rFonts w:ascii="Arial" w:eastAsia="Arial" w:hAnsi="Arial" w:cs="Arial"/>
      <w:color w:val="0070C0"/>
    </w:rPr>
  </w:style>
  <w:style w:type="character" w:customStyle="1" w:styleId="Estilo2Char">
    <w:name w:val="Estilo2 Char"/>
    <w:basedOn w:val="Fontepargpadro"/>
    <w:link w:val="Estilo2"/>
    <w:rPr>
      <w:b/>
      <w:color w:val="0070C0"/>
      <w:sz w:val="24"/>
      <w:szCs w:val="24"/>
    </w:rPr>
  </w:style>
  <w:style w:type="character" w:customStyle="1" w:styleId="Estilo3Char">
    <w:name w:val="Estilo3 Char"/>
    <w:basedOn w:val="Fontepargpadro"/>
    <w:link w:val="Estilo3"/>
    <w:rPr>
      <w:color w:val="0070C0"/>
      <w:sz w:val="24"/>
      <w:szCs w:val="24"/>
    </w:rPr>
  </w:style>
  <w:style w:type="character" w:customStyle="1" w:styleId="SemEspaamentoChar">
    <w:name w:val="Sem Espaçamento Char"/>
    <w:link w:val="SemEspaamento"/>
    <w:uiPriority w:val="1"/>
    <w:locked/>
    <w:rPr>
      <w:rFonts w:ascii="Calibri" w:eastAsia="Calibri" w:hAnsi="Calibri" w:cs="Times New Roman"/>
      <w:lang w:eastAsia="en-US"/>
    </w:rPr>
  </w:style>
  <w:style w:type="paragraph" w:customStyle="1" w:styleId="copyrighti">
    <w:name w:val="copyrighti"/>
    <w:basedOn w:val="Normal"/>
    <w:uiPriority w:val="99"/>
    <w:qFormat/>
    <w:pPr>
      <w:spacing w:before="100" w:beforeAutospacing="1" w:after="100" w:afterAutospacing="1"/>
    </w:pPr>
  </w:style>
  <w:style w:type="table" w:customStyle="1" w:styleId="Style844">
    <w:name w:val="_Style 844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45">
    <w:name w:val="_Style 845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46">
    <w:name w:val="_Style 846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47">
    <w:name w:val="_Style 847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48">
    <w:name w:val="_Style 848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49">
    <w:name w:val="_Style 849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50">
    <w:name w:val="_Style 850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51">
    <w:name w:val="_Style 851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52">
    <w:name w:val="_Style 852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53">
    <w:name w:val="_Style 853"/>
    <w:basedOn w:val="TableNormal"/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table" w:customStyle="1" w:styleId="Style854">
    <w:name w:val="_Style 854"/>
    <w:basedOn w:val="TableNormal"/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table" w:customStyle="1" w:styleId="Style855">
    <w:name w:val="_Style 855"/>
    <w:basedOn w:val="TableNormal"/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table" w:customStyle="1" w:styleId="Style856">
    <w:name w:val="_Style 856"/>
    <w:basedOn w:val="TableNormal"/>
    <w:tblPr>
      <w:tblCellMar>
        <w:left w:w="115" w:type="dxa"/>
        <w:right w:w="115" w:type="dxa"/>
      </w:tblCellMar>
    </w:tblPr>
  </w:style>
  <w:style w:type="table" w:customStyle="1" w:styleId="Style857">
    <w:name w:val="_Style 857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58">
    <w:name w:val="_Style 858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59">
    <w:name w:val="_Style 859"/>
    <w:basedOn w:val="TableNormal"/>
    <w:tblPr>
      <w:tblCellMar>
        <w:left w:w="70" w:type="dxa"/>
        <w:right w:w="70" w:type="dxa"/>
      </w:tblCellMar>
    </w:tblPr>
  </w:style>
  <w:style w:type="table" w:customStyle="1" w:styleId="Style860">
    <w:name w:val="_Style 860"/>
    <w:basedOn w:val="TableNormal"/>
    <w:tblPr>
      <w:tblCellMar>
        <w:left w:w="115" w:type="dxa"/>
        <w:right w:w="115" w:type="dxa"/>
      </w:tblCellMar>
    </w:tblPr>
  </w:style>
  <w:style w:type="table" w:customStyle="1" w:styleId="Style861">
    <w:name w:val="_Style 861"/>
    <w:basedOn w:val="TableNormal"/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table" w:customStyle="1" w:styleId="Style862">
    <w:name w:val="_Style 862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63">
    <w:name w:val="_Style 863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64">
    <w:name w:val="_Style 864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65">
    <w:name w:val="_Style 865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66">
    <w:name w:val="_Style 866"/>
    <w:basedOn w:val="TableNormal"/>
    <w:tblPr>
      <w:tblCellMar>
        <w:left w:w="115" w:type="dxa"/>
        <w:right w:w="115" w:type="dxa"/>
      </w:tblCellMar>
    </w:tblPr>
  </w:style>
  <w:style w:type="table" w:customStyle="1" w:styleId="Style867">
    <w:name w:val="_Style 867"/>
    <w:basedOn w:val="TableNormal"/>
    <w:tblPr>
      <w:tblCellMar>
        <w:left w:w="115" w:type="dxa"/>
        <w:right w:w="115" w:type="dxa"/>
      </w:tblCellMar>
    </w:tblPr>
  </w:style>
  <w:style w:type="table" w:customStyle="1" w:styleId="Style868">
    <w:name w:val="_Style 868"/>
    <w:basedOn w:val="TableNormal"/>
    <w:tblPr>
      <w:tblCellMar>
        <w:left w:w="115" w:type="dxa"/>
        <w:right w:w="115" w:type="dxa"/>
      </w:tblCellMar>
    </w:tblPr>
  </w:style>
  <w:style w:type="table" w:customStyle="1" w:styleId="Style869">
    <w:name w:val="_Style 869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70">
    <w:name w:val="_Style 870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71">
    <w:name w:val="_Style 871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72">
    <w:name w:val="_Style 872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73">
    <w:name w:val="_Style 873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74">
    <w:name w:val="_Style 874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75">
    <w:name w:val="_Style 875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76">
    <w:name w:val="_Style 876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77">
    <w:name w:val="_Style 877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78">
    <w:name w:val="_Style 878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79">
    <w:name w:val="_Style 879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80">
    <w:name w:val="_Style 880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81">
    <w:name w:val="_Style 881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82">
    <w:name w:val="_Style 882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83">
    <w:name w:val="_Style 883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84">
    <w:name w:val="_Style 884"/>
    <w:basedOn w:val="TableNormal"/>
    <w:tblPr>
      <w:tblCellMar>
        <w:left w:w="115" w:type="dxa"/>
        <w:right w:w="115" w:type="dxa"/>
      </w:tblCellMar>
    </w:tblPr>
  </w:style>
  <w:style w:type="table" w:customStyle="1" w:styleId="Style885">
    <w:name w:val="_Style 885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86">
    <w:name w:val="_Style 886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character" w:customStyle="1" w:styleId="apple-tab-span">
    <w:name w:val="apple-tab-span"/>
    <w:basedOn w:val="Fontepargpadro"/>
  </w:style>
  <w:style w:type="table" w:customStyle="1" w:styleId="Style889">
    <w:name w:val="_Style 889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90">
    <w:name w:val="_Style 890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91">
    <w:name w:val="_Style 891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92">
    <w:name w:val="_Style 892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93">
    <w:name w:val="_Style 893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94">
    <w:name w:val="_Style 894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95">
    <w:name w:val="_Style 895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96">
    <w:name w:val="_Style 896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97">
    <w:name w:val="_Style 897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98">
    <w:name w:val="_Style 898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99">
    <w:name w:val="_Style 899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00">
    <w:name w:val="_Style 900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01">
    <w:name w:val="_Style 901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02">
    <w:name w:val="_Style 902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03">
    <w:name w:val="_Style 903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04">
    <w:name w:val="_Style 904"/>
    <w:basedOn w:val="TableNormal"/>
    <w:tblPr>
      <w:tblCellMar>
        <w:left w:w="115" w:type="dxa"/>
        <w:right w:w="115" w:type="dxa"/>
      </w:tblCellMar>
    </w:tblPr>
  </w:style>
  <w:style w:type="table" w:customStyle="1" w:styleId="Style905">
    <w:name w:val="_Style 905"/>
    <w:basedOn w:val="TableNormal"/>
    <w:tblPr>
      <w:tblCellMar>
        <w:left w:w="115" w:type="dxa"/>
        <w:right w:w="115" w:type="dxa"/>
      </w:tblCellMar>
    </w:tblPr>
  </w:style>
  <w:style w:type="table" w:customStyle="1" w:styleId="Style906">
    <w:name w:val="_Style 906"/>
    <w:basedOn w:val="TableNormal"/>
    <w:tblPr>
      <w:tblCellMar>
        <w:left w:w="115" w:type="dxa"/>
        <w:right w:w="115" w:type="dxa"/>
      </w:tblCellMar>
    </w:tblPr>
  </w:style>
  <w:style w:type="table" w:customStyle="1" w:styleId="Style907">
    <w:name w:val="_Style 907"/>
    <w:basedOn w:val="TableNormal"/>
    <w:tblPr>
      <w:tblCellMar>
        <w:left w:w="115" w:type="dxa"/>
        <w:right w:w="115" w:type="dxa"/>
      </w:tblCellMar>
    </w:tblPr>
  </w:style>
  <w:style w:type="table" w:customStyle="1" w:styleId="Style908">
    <w:name w:val="_Style 908"/>
    <w:basedOn w:val="TableNormal"/>
    <w:tblPr>
      <w:tblCellMar>
        <w:left w:w="115" w:type="dxa"/>
        <w:right w:w="115" w:type="dxa"/>
      </w:tblCellMar>
    </w:tblPr>
  </w:style>
  <w:style w:type="table" w:customStyle="1" w:styleId="Style909">
    <w:name w:val="_Style 909"/>
    <w:basedOn w:val="TableNormal"/>
    <w:tblPr>
      <w:tblCellMar>
        <w:left w:w="115" w:type="dxa"/>
        <w:right w:w="115" w:type="dxa"/>
      </w:tblCellMar>
    </w:tblPr>
  </w:style>
  <w:style w:type="table" w:customStyle="1" w:styleId="Style910">
    <w:name w:val="_Style 910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911">
    <w:name w:val="_Style 911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912">
    <w:name w:val="_Style 912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913">
    <w:name w:val="_Style 913"/>
    <w:basedOn w:val="TableNormal"/>
    <w:pPr>
      <w:ind w:left="0"/>
    </w:pPr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table" w:customStyle="1" w:styleId="Style914">
    <w:name w:val="_Style 914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915">
    <w:name w:val="_Style 915"/>
    <w:basedOn w:val="TableNormal"/>
    <w:pPr>
      <w:ind w:left="0"/>
    </w:pPr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table" w:customStyle="1" w:styleId="Style916">
    <w:name w:val="_Style 916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917">
    <w:name w:val="_Style 917"/>
    <w:basedOn w:val="TableNormal"/>
    <w:pPr>
      <w:ind w:left="0"/>
    </w:pPr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table" w:customStyle="1" w:styleId="Style918">
    <w:name w:val="_Style 918"/>
    <w:basedOn w:val="TableNormal"/>
    <w:tblPr>
      <w:tblCellMar>
        <w:left w:w="115" w:type="dxa"/>
        <w:right w:w="115" w:type="dxa"/>
      </w:tblCellMar>
    </w:tblPr>
  </w:style>
  <w:style w:type="table" w:customStyle="1" w:styleId="Style919">
    <w:name w:val="_Style 919"/>
    <w:basedOn w:val="TableNormal"/>
    <w:tblPr>
      <w:tblCellMar>
        <w:left w:w="115" w:type="dxa"/>
        <w:right w:w="115" w:type="dxa"/>
      </w:tblCellMar>
    </w:tblPr>
  </w:style>
  <w:style w:type="table" w:customStyle="1" w:styleId="Style920">
    <w:name w:val="_Style 920"/>
    <w:basedOn w:val="TableNormal"/>
    <w:tblPr>
      <w:tblCellMar>
        <w:left w:w="115" w:type="dxa"/>
        <w:right w:w="115" w:type="dxa"/>
      </w:tblCellMar>
    </w:tblPr>
  </w:style>
  <w:style w:type="table" w:customStyle="1" w:styleId="Style921">
    <w:name w:val="_Style 921"/>
    <w:basedOn w:val="TableNormal"/>
    <w:tblPr>
      <w:tblCellMar>
        <w:left w:w="115" w:type="dxa"/>
        <w:right w:w="115" w:type="dxa"/>
      </w:tblCellMar>
    </w:tblPr>
  </w:style>
  <w:style w:type="table" w:customStyle="1" w:styleId="Style922">
    <w:name w:val="_Style 922"/>
    <w:basedOn w:val="TableNormal"/>
    <w:tblPr/>
  </w:style>
  <w:style w:type="table" w:customStyle="1" w:styleId="Style923">
    <w:name w:val="_Style 923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24">
    <w:name w:val="_Style 924"/>
    <w:basedOn w:val="TableNormal"/>
    <w:pPr>
      <w:ind w:left="0"/>
    </w:pPr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table" w:customStyle="1" w:styleId="Style925">
    <w:name w:val="_Style 925"/>
    <w:basedOn w:val="TableNormal"/>
    <w:pPr>
      <w:ind w:left="0"/>
    </w:pPr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table" w:customStyle="1" w:styleId="Style926">
    <w:name w:val="_Style 926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27">
    <w:name w:val="_Style 927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28">
    <w:name w:val="_Style 928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29">
    <w:name w:val="_Style 929"/>
    <w:basedOn w:val="TableNormal"/>
    <w:pPr>
      <w:ind w:left="0"/>
    </w:pPr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table" w:customStyle="1" w:styleId="Style930">
    <w:name w:val="_Style 930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31">
    <w:name w:val="_Style 931"/>
    <w:basedOn w:val="TableNormal"/>
    <w:tblPr>
      <w:tblCellMar>
        <w:left w:w="40" w:type="dxa"/>
        <w:right w:w="40" w:type="dxa"/>
      </w:tblCellMar>
    </w:tblPr>
  </w:style>
  <w:style w:type="table" w:customStyle="1" w:styleId="Style932">
    <w:name w:val="_Style 932"/>
    <w:basedOn w:val="TableNormal"/>
    <w:tblPr>
      <w:tblCellMar>
        <w:left w:w="115" w:type="dxa"/>
        <w:right w:w="115" w:type="dxa"/>
      </w:tblCellMar>
    </w:tblPr>
  </w:style>
  <w:style w:type="table" w:customStyle="1" w:styleId="Style933">
    <w:name w:val="_Style 933"/>
    <w:basedOn w:val="TableNormal"/>
    <w:tblPr>
      <w:tblCellMar>
        <w:left w:w="115" w:type="dxa"/>
        <w:right w:w="115" w:type="dxa"/>
      </w:tblCellMar>
    </w:tblPr>
  </w:style>
  <w:style w:type="table" w:customStyle="1" w:styleId="Style934">
    <w:name w:val="_Style 934"/>
    <w:basedOn w:val="TableNormal"/>
    <w:tblPr>
      <w:tblCellMar>
        <w:left w:w="115" w:type="dxa"/>
        <w:right w:w="115" w:type="dxa"/>
      </w:tblCellMar>
    </w:tblPr>
  </w:style>
  <w:style w:type="table" w:customStyle="1" w:styleId="Style935">
    <w:name w:val="_Style 935"/>
    <w:basedOn w:val="TableNormal"/>
    <w:tblPr>
      <w:tblCellMar>
        <w:left w:w="115" w:type="dxa"/>
        <w:right w:w="115" w:type="dxa"/>
      </w:tblCellMar>
    </w:tblPr>
  </w:style>
  <w:style w:type="table" w:customStyle="1" w:styleId="Style936">
    <w:name w:val="_Style 936"/>
    <w:basedOn w:val="TableNormal"/>
    <w:tblPr>
      <w:tblCellMar>
        <w:left w:w="115" w:type="dxa"/>
        <w:right w:w="115" w:type="dxa"/>
      </w:tblCellMar>
    </w:tblPr>
  </w:style>
  <w:style w:type="table" w:customStyle="1" w:styleId="Style937">
    <w:name w:val="_Style 937"/>
    <w:basedOn w:val="TableNormal"/>
    <w:tblPr>
      <w:tblCellMar>
        <w:left w:w="115" w:type="dxa"/>
        <w:right w:w="115" w:type="dxa"/>
      </w:tblCellMar>
    </w:tblPr>
  </w:style>
  <w:style w:type="table" w:customStyle="1" w:styleId="Style938">
    <w:name w:val="_Style 938"/>
    <w:basedOn w:val="TableNormal"/>
    <w:tblPr>
      <w:tblCellMar>
        <w:left w:w="115" w:type="dxa"/>
        <w:right w:w="115" w:type="dxa"/>
      </w:tblCellMar>
    </w:tblPr>
  </w:style>
  <w:style w:type="table" w:customStyle="1" w:styleId="Style939">
    <w:name w:val="_Style 939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40">
    <w:name w:val="_Style 940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41">
    <w:name w:val="_Style 941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42">
    <w:name w:val="_Style 942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43">
    <w:name w:val="_Style 943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44">
    <w:name w:val="_Style 944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45">
    <w:name w:val="_Style 945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46">
    <w:name w:val="_Style 946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47">
    <w:name w:val="_Style 947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48">
    <w:name w:val="_Style 948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49">
    <w:name w:val="_Style 949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50">
    <w:name w:val="_Style 950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51">
    <w:name w:val="_Style 951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52">
    <w:name w:val="_Style 952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53">
    <w:name w:val="_Style 953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54">
    <w:name w:val="_Style 954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55">
    <w:name w:val="_Style 955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56">
    <w:name w:val="_Style 956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57">
    <w:name w:val="_Style 957"/>
    <w:basedOn w:val="TableNormal"/>
    <w:tblPr>
      <w:tblCellMar>
        <w:left w:w="115" w:type="dxa"/>
        <w:right w:w="115" w:type="dxa"/>
      </w:tblCellMar>
    </w:tblPr>
  </w:style>
  <w:style w:type="table" w:customStyle="1" w:styleId="Style958">
    <w:name w:val="_Style 958"/>
    <w:basedOn w:val="TableNormal"/>
    <w:pPr>
      <w:ind w:left="0"/>
    </w:pPr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6360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xxxxx@uninga.edu.br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uninga.br/wp-content/uploads/2023/09/Normas-para-producao-de-e-book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ajfIBxMfV5fS2hjTR3rKXTc8FA==">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2160</Words>
  <Characters>11665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Renato</dc:creator>
  <cp:lastModifiedBy>Editor</cp:lastModifiedBy>
  <cp:revision>15</cp:revision>
  <dcterms:created xsi:type="dcterms:W3CDTF">2024-06-08T19:52:00Z</dcterms:created>
  <dcterms:modified xsi:type="dcterms:W3CDTF">2024-06-08T20:04:00Z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1046-12.2.0.13306</vt:lpwstr>
  </property>
  <property fmtid="{D5CDD505-2E9C-101B-9397-08002B2CF9AE}" pid="3" name="ICV">
    <vt:lpwstr>3312BE63FDFD4DBABB6223F209906B6D_12</vt:lpwstr>
  </property>
</Properties>
</file>